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494" w:rsidRPr="00FB35E5" w:rsidRDefault="00602903" w:rsidP="00CF5494">
      <w:pPr>
        <w:ind w:left="-108" w:right="-56"/>
        <w:rPr>
          <w:rFonts w:ascii="Tahoma" w:hAnsi="Tahoma" w:cs="Tahoma"/>
          <w:b/>
          <w:color w:val="0066CC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158115</wp:posOffset>
            </wp:positionV>
            <wp:extent cx="6381750" cy="981075"/>
            <wp:effectExtent l="0" t="0" r="0" b="9525"/>
            <wp:wrapNone/>
            <wp:docPr id="103" name="Рисунок 103" descr="бланк СТ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бланк СТ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494" w:rsidRPr="005D536D" w:rsidRDefault="00CF5494" w:rsidP="00CF5494">
      <w:pPr>
        <w:ind w:left="2700"/>
        <w:outlineLvl w:val="0"/>
        <w:rPr>
          <w:rFonts w:ascii="Verdana" w:hAnsi="Verdana" w:cs="Tahoma"/>
          <w:b/>
          <w:color w:val="FFFFFF"/>
          <w:spacing w:val="-2"/>
          <w:sz w:val="18"/>
          <w:szCs w:val="18"/>
        </w:rPr>
      </w:pPr>
      <w:bookmarkStart w:id="1" w:name="_Toc381687630"/>
      <w:r w:rsidRPr="005D536D">
        <w:rPr>
          <w:rFonts w:ascii="Verdana" w:hAnsi="Verdana" w:cs="Tahoma"/>
          <w:b/>
          <w:color w:val="FFFFFF"/>
          <w:spacing w:val="-2"/>
          <w:sz w:val="18"/>
          <w:szCs w:val="18"/>
        </w:rPr>
        <w:t>Общество с ограниченной ответственностью «СТД»</w:t>
      </w:r>
      <w:bookmarkEnd w:id="1"/>
    </w:p>
    <w:p w:rsidR="00CF5494" w:rsidRPr="005D536D" w:rsidRDefault="00CF5494" w:rsidP="00CF5494">
      <w:pPr>
        <w:ind w:left="2700" w:right="-56"/>
        <w:outlineLvl w:val="0"/>
        <w:rPr>
          <w:rFonts w:ascii="Verdana" w:hAnsi="Verdana"/>
          <w:b/>
          <w:color w:val="FFFFFF"/>
          <w:sz w:val="18"/>
          <w:szCs w:val="18"/>
        </w:rPr>
      </w:pPr>
      <w:bookmarkStart w:id="2" w:name="_Toc381687631"/>
      <w:r w:rsidRPr="005D536D">
        <w:rPr>
          <w:rFonts w:ascii="Verdana" w:hAnsi="Verdana" w:cs="Tahoma"/>
          <w:b/>
          <w:color w:val="FFFFFF"/>
          <w:sz w:val="18"/>
          <w:szCs w:val="18"/>
        </w:rPr>
        <w:t xml:space="preserve">ИНН </w:t>
      </w:r>
      <w:r w:rsidRPr="005D536D">
        <w:rPr>
          <w:rFonts w:ascii="Verdana" w:hAnsi="Verdana"/>
          <w:b/>
          <w:color w:val="FFFFFF"/>
          <w:sz w:val="18"/>
          <w:szCs w:val="18"/>
        </w:rPr>
        <w:t>5610111335</w:t>
      </w:r>
      <w:r w:rsidRPr="005D536D">
        <w:rPr>
          <w:rFonts w:ascii="Verdana" w:hAnsi="Verdana" w:cs="Tahoma"/>
          <w:b/>
          <w:color w:val="FFFFFF"/>
          <w:sz w:val="18"/>
          <w:szCs w:val="18"/>
        </w:rPr>
        <w:t xml:space="preserve">, КПП </w:t>
      </w:r>
      <w:r w:rsidRPr="005D536D">
        <w:rPr>
          <w:rFonts w:ascii="Verdana" w:hAnsi="Verdana"/>
          <w:b/>
          <w:color w:val="FFFFFF"/>
          <w:sz w:val="18"/>
          <w:szCs w:val="18"/>
        </w:rPr>
        <w:t>56</w:t>
      </w:r>
      <w:r>
        <w:rPr>
          <w:rFonts w:ascii="Verdana" w:hAnsi="Verdana"/>
          <w:b/>
          <w:color w:val="FFFFFF"/>
          <w:sz w:val="18"/>
          <w:szCs w:val="18"/>
        </w:rPr>
        <w:t>38</w:t>
      </w:r>
      <w:r w:rsidRPr="005D536D">
        <w:rPr>
          <w:rFonts w:ascii="Verdana" w:hAnsi="Verdana"/>
          <w:b/>
          <w:color w:val="FFFFFF"/>
          <w:sz w:val="18"/>
          <w:szCs w:val="18"/>
        </w:rPr>
        <w:t>01001</w:t>
      </w:r>
      <w:bookmarkEnd w:id="2"/>
    </w:p>
    <w:p w:rsidR="00CF5494" w:rsidRPr="001B2CEA" w:rsidRDefault="00CF5494" w:rsidP="00CF5494">
      <w:pPr>
        <w:ind w:left="2700" w:right="-56"/>
        <w:outlineLvl w:val="0"/>
        <w:rPr>
          <w:rFonts w:ascii="Verdana" w:hAnsi="Verdana" w:cs="Tahoma"/>
          <w:b/>
          <w:color w:val="FFFFFF"/>
          <w:sz w:val="18"/>
          <w:szCs w:val="18"/>
        </w:rPr>
      </w:pPr>
      <w:bookmarkStart w:id="3" w:name="_Toc381687632"/>
      <w:r w:rsidRPr="005D536D">
        <w:rPr>
          <w:rFonts w:ascii="Verdana" w:hAnsi="Verdana" w:cs="Tahoma"/>
          <w:b/>
          <w:color w:val="FFFFFF"/>
          <w:spacing w:val="-2"/>
          <w:sz w:val="18"/>
          <w:szCs w:val="18"/>
        </w:rPr>
        <w:t xml:space="preserve">Россия, </w:t>
      </w:r>
      <w:r>
        <w:rPr>
          <w:rFonts w:ascii="Verdana" w:hAnsi="Verdana" w:cs="Tahoma"/>
          <w:b/>
          <w:color w:val="FFFFFF"/>
          <w:spacing w:val="-2"/>
          <w:sz w:val="18"/>
          <w:szCs w:val="18"/>
        </w:rPr>
        <w:t>460036</w:t>
      </w:r>
      <w:r w:rsidRPr="001B2CEA">
        <w:rPr>
          <w:rFonts w:ascii="Verdana" w:hAnsi="Verdana" w:cs="Tahoma"/>
          <w:b/>
          <w:color w:val="FFFFFF"/>
          <w:spacing w:val="-2"/>
          <w:sz w:val="18"/>
          <w:szCs w:val="18"/>
        </w:rPr>
        <w:t xml:space="preserve">, </w:t>
      </w:r>
      <w:r w:rsidRPr="001B2CEA">
        <w:rPr>
          <w:rFonts w:ascii="Verdana" w:hAnsi="Verdana" w:cs="Tahoma"/>
          <w:b/>
          <w:color w:val="FFFFFF"/>
          <w:sz w:val="18"/>
          <w:szCs w:val="18"/>
        </w:rPr>
        <w:t xml:space="preserve">г. Оренбург, ул. </w:t>
      </w:r>
      <w:r>
        <w:rPr>
          <w:rFonts w:ascii="Verdana" w:hAnsi="Verdana" w:cs="Tahoma"/>
          <w:b/>
          <w:color w:val="FFFFFF"/>
          <w:sz w:val="18"/>
          <w:szCs w:val="18"/>
        </w:rPr>
        <w:t>Карагандинская, д. 58/1</w:t>
      </w:r>
      <w:bookmarkEnd w:id="3"/>
    </w:p>
    <w:p w:rsidR="00CF5494" w:rsidRPr="001B2CEA" w:rsidRDefault="00CF5494" w:rsidP="00CF5494">
      <w:pPr>
        <w:ind w:left="2700" w:right="-56"/>
        <w:outlineLvl w:val="0"/>
        <w:rPr>
          <w:rFonts w:ascii="Verdana" w:hAnsi="Verdana" w:cs="Tahoma"/>
          <w:b/>
          <w:color w:val="FFFFFF"/>
          <w:sz w:val="18"/>
          <w:szCs w:val="18"/>
        </w:rPr>
      </w:pPr>
      <w:bookmarkStart w:id="4" w:name="_Toc381687633"/>
      <w:r w:rsidRPr="001B2CEA">
        <w:rPr>
          <w:rFonts w:ascii="Verdana" w:hAnsi="Verdana" w:cs="Tahoma"/>
          <w:b/>
          <w:color w:val="FFFFFF"/>
          <w:sz w:val="18"/>
          <w:szCs w:val="18"/>
        </w:rPr>
        <w:t>Телефон (3532) 37-26-50</w:t>
      </w:r>
      <w:bookmarkEnd w:id="4"/>
    </w:p>
    <w:p w:rsidR="00CF5494" w:rsidRPr="001B2CEA" w:rsidRDefault="00CF5494" w:rsidP="00CF5494">
      <w:pPr>
        <w:ind w:left="2700" w:right="-56"/>
        <w:rPr>
          <w:rFonts w:ascii="Verdana" w:hAnsi="Verdana" w:cs="Tahoma"/>
          <w:b/>
          <w:color w:val="FFFFFF"/>
          <w:sz w:val="18"/>
          <w:szCs w:val="18"/>
        </w:rPr>
      </w:pPr>
      <w:hyperlink r:id="rId10" w:history="1"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std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</w:rPr>
          <w:t>-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orenburg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</w:rPr>
          <w:t>@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mail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</w:rPr>
          <w:t>.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ru</w:t>
        </w:r>
      </w:hyperlink>
    </w:p>
    <w:p w:rsidR="00CF5494" w:rsidRPr="001B2CEA" w:rsidRDefault="00CF5494" w:rsidP="00CF5494">
      <w:pPr>
        <w:ind w:left="2700" w:right="-56"/>
        <w:rPr>
          <w:rFonts w:ascii="Verdana" w:hAnsi="Verdana" w:cs="Tahoma"/>
          <w:b/>
          <w:color w:val="FFFFFF"/>
          <w:sz w:val="18"/>
          <w:szCs w:val="18"/>
        </w:rPr>
      </w:pPr>
      <w:r w:rsidRPr="001B2CEA">
        <w:rPr>
          <w:rFonts w:ascii="Verdana" w:hAnsi="Verdana" w:cs="Tahoma"/>
          <w:b/>
          <w:color w:val="FFFFFF"/>
          <w:sz w:val="18"/>
          <w:szCs w:val="18"/>
          <w:lang w:val="en-US"/>
        </w:rPr>
        <w:t>www</w:t>
      </w:r>
      <w:r w:rsidRPr="001B2CEA">
        <w:rPr>
          <w:rFonts w:ascii="Verdana" w:hAnsi="Verdana" w:cs="Tahoma"/>
          <w:b/>
          <w:color w:val="FFFFFF"/>
          <w:sz w:val="18"/>
          <w:szCs w:val="18"/>
        </w:rPr>
        <w:t>.</w:t>
      </w:r>
      <w:r w:rsidRPr="001B2CEA">
        <w:rPr>
          <w:rFonts w:ascii="Verdana" w:hAnsi="Verdana" w:cs="Tahoma"/>
          <w:b/>
          <w:color w:val="FFFFFF"/>
          <w:sz w:val="18"/>
          <w:szCs w:val="18"/>
          <w:lang w:val="en-US"/>
        </w:rPr>
        <w:t>std</w:t>
      </w:r>
      <w:r w:rsidRPr="001B2CEA">
        <w:rPr>
          <w:rFonts w:ascii="Verdana" w:hAnsi="Verdana" w:cs="Tahoma"/>
          <w:b/>
          <w:color w:val="FFFFFF"/>
          <w:sz w:val="18"/>
          <w:szCs w:val="18"/>
        </w:rPr>
        <w:t>56.</w:t>
      </w:r>
      <w:r w:rsidRPr="001B2CEA">
        <w:rPr>
          <w:rFonts w:ascii="Verdana" w:hAnsi="Verdana" w:cs="Tahoma"/>
          <w:b/>
          <w:color w:val="FFFFFF"/>
          <w:sz w:val="18"/>
          <w:szCs w:val="18"/>
          <w:lang w:val="en-US"/>
        </w:rPr>
        <w:t>ru</w:t>
      </w:r>
    </w:p>
    <w:p w:rsidR="00CF5494" w:rsidRPr="00FB356D" w:rsidRDefault="00CF5494" w:rsidP="00CF5494">
      <w:pPr>
        <w:pStyle w:val="Preformatted"/>
        <w:tabs>
          <w:tab w:val="clear" w:pos="0"/>
          <w:tab w:val="clear" w:pos="8631"/>
          <w:tab w:val="left" w:pos="72"/>
          <w:tab w:val="left" w:pos="5832"/>
        </w:tabs>
        <w:ind w:right="-57"/>
        <w:jc w:val="both"/>
        <w:rPr>
          <w:rFonts w:ascii="Verdana" w:hAnsi="Verdana" w:cs="Tahoma"/>
          <w:b/>
          <w:color w:val="FFFFFF"/>
          <w:szCs w:val="20"/>
        </w:rPr>
      </w:pPr>
    </w:p>
    <w:p w:rsidR="00CF5494" w:rsidRPr="00FB356D" w:rsidRDefault="00CF5494" w:rsidP="00CF5494">
      <w:pPr>
        <w:pStyle w:val="Preformatted"/>
        <w:tabs>
          <w:tab w:val="clear" w:pos="0"/>
          <w:tab w:val="clear" w:pos="8631"/>
          <w:tab w:val="left" w:pos="72"/>
          <w:tab w:val="left" w:pos="5832"/>
        </w:tabs>
        <w:ind w:left="426" w:right="-57"/>
        <w:jc w:val="both"/>
        <w:rPr>
          <w:rFonts w:ascii="Verdana" w:hAnsi="Verdana" w:cs="Tahoma"/>
          <w:szCs w:val="20"/>
        </w:rPr>
      </w:pPr>
    </w:p>
    <w:p w:rsidR="00CF5494" w:rsidRPr="00FB356D" w:rsidRDefault="00CF5494" w:rsidP="00CF5494">
      <w:pPr>
        <w:pStyle w:val="Preformatted"/>
        <w:tabs>
          <w:tab w:val="clear" w:pos="0"/>
          <w:tab w:val="clear" w:pos="8631"/>
          <w:tab w:val="left" w:pos="72"/>
          <w:tab w:val="left" w:pos="5832"/>
        </w:tabs>
        <w:ind w:left="426" w:right="-57"/>
        <w:jc w:val="both"/>
        <w:rPr>
          <w:rFonts w:ascii="Verdana" w:hAnsi="Verdana" w:cs="Tahoma"/>
          <w:szCs w:val="20"/>
        </w:rPr>
      </w:pPr>
    </w:p>
    <w:p w:rsidR="00CF5494" w:rsidRPr="00FB356D" w:rsidRDefault="00CF5494" w:rsidP="00CF5494">
      <w:pPr>
        <w:pStyle w:val="Preformatted"/>
        <w:tabs>
          <w:tab w:val="clear" w:pos="0"/>
          <w:tab w:val="clear" w:pos="8631"/>
          <w:tab w:val="left" w:pos="72"/>
          <w:tab w:val="left" w:pos="5832"/>
        </w:tabs>
        <w:ind w:left="426" w:right="-57"/>
        <w:jc w:val="both"/>
        <w:rPr>
          <w:rFonts w:ascii="Verdana" w:hAnsi="Verdana" w:cs="Tahoma"/>
          <w:szCs w:val="20"/>
        </w:rPr>
      </w:pPr>
    </w:p>
    <w:p w:rsidR="00CF5494" w:rsidRDefault="00CF5494" w:rsidP="00CF5494">
      <w:pPr>
        <w:pStyle w:val="affb"/>
        <w:spacing w:before="1700"/>
      </w:pPr>
    </w:p>
    <w:p w:rsidR="001B4836" w:rsidRPr="001B4836" w:rsidRDefault="009E33A3" w:rsidP="00CF5494">
      <w:pPr>
        <w:pStyle w:val="affb"/>
        <w:spacing w:before="1700"/>
      </w:pPr>
      <w:r w:rsidRPr="001B4836">
        <w:t>ПРАВИЛА ЗЕМЛЕПОЛЬЗОВАНИЯ И З</w:t>
      </w:r>
      <w:r w:rsidRPr="001B4836">
        <w:t>А</w:t>
      </w:r>
      <w:r w:rsidRPr="001B4836">
        <w:t>СТРОЙКИ</w:t>
      </w:r>
      <w:r w:rsidR="002E13AF">
        <w:t xml:space="preserve"> </w:t>
      </w:r>
      <w:r>
        <w:t>МУНИЦИПАЛЬНОГО ОБРАЗ</w:t>
      </w:r>
      <w:r>
        <w:t>О</w:t>
      </w:r>
      <w:r>
        <w:t xml:space="preserve">ВАНИЯ </w:t>
      </w:r>
      <w:r>
        <w:br/>
        <w:t>САРАКТА</w:t>
      </w:r>
      <w:r>
        <w:t>Ш</w:t>
      </w:r>
      <w:r>
        <w:t xml:space="preserve">СКИЙ ПОССОВЕТ </w:t>
      </w:r>
      <w:r>
        <w:br/>
        <w:t>САРАКТАШСКОГО</w:t>
      </w:r>
      <w:r w:rsidRPr="001B4836">
        <w:t xml:space="preserve"> РАЙОНА </w:t>
      </w:r>
      <w:r>
        <w:br/>
      </w:r>
      <w:r w:rsidRPr="001B4836">
        <w:t>ОРЕНБУРГСКОЙ ОБЛА</w:t>
      </w:r>
      <w:r w:rsidRPr="001B4836">
        <w:t>С</w:t>
      </w:r>
      <w:r w:rsidRPr="001B4836">
        <w:t>ТИ</w:t>
      </w:r>
    </w:p>
    <w:p w:rsidR="001B4836" w:rsidRDefault="001B4836" w:rsidP="004A2E15">
      <w:pPr>
        <w:pStyle w:val="afff4"/>
      </w:pPr>
    </w:p>
    <w:p w:rsidR="00740A22" w:rsidRDefault="00740A22" w:rsidP="004A2E15">
      <w:pPr>
        <w:pStyle w:val="afff4"/>
      </w:pPr>
    </w:p>
    <w:p w:rsidR="001B4836" w:rsidRDefault="001B4836" w:rsidP="004A2E15">
      <w:pPr>
        <w:pStyle w:val="afff4"/>
      </w:pPr>
    </w:p>
    <w:p w:rsidR="001B4836" w:rsidRDefault="001B4836" w:rsidP="004A2E15">
      <w:pPr>
        <w:pStyle w:val="afff4"/>
      </w:pPr>
    </w:p>
    <w:p w:rsidR="007F1836" w:rsidRDefault="007F1836" w:rsidP="004A2E15">
      <w:pPr>
        <w:pStyle w:val="afff4"/>
      </w:pPr>
    </w:p>
    <w:p w:rsidR="005F4F73" w:rsidRDefault="005F4F73" w:rsidP="004A2E15">
      <w:pPr>
        <w:pStyle w:val="afff4"/>
      </w:pPr>
    </w:p>
    <w:p w:rsidR="00C43B08" w:rsidRPr="001B4836" w:rsidRDefault="001B4836" w:rsidP="004A2E15">
      <w:pPr>
        <w:pStyle w:val="afff4"/>
      </w:pPr>
      <w:r>
        <w:t>201</w:t>
      </w:r>
      <w:r w:rsidR="0005603F">
        <w:t>1</w:t>
      </w:r>
      <w:r>
        <w:t xml:space="preserve"> г.</w:t>
      </w:r>
    </w:p>
    <w:p w:rsidR="00CF5494" w:rsidRPr="00FB35E5" w:rsidRDefault="00612F57" w:rsidP="00CF5494">
      <w:pPr>
        <w:ind w:left="-108" w:right="-56"/>
        <w:rPr>
          <w:rFonts w:ascii="Tahoma" w:hAnsi="Tahoma" w:cs="Tahoma"/>
          <w:b/>
          <w:color w:val="0066CC"/>
          <w:sz w:val="26"/>
          <w:szCs w:val="26"/>
        </w:rPr>
      </w:pPr>
      <w:r>
        <w:br w:type="page"/>
      </w:r>
      <w:r w:rsidR="0060290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158115</wp:posOffset>
            </wp:positionV>
            <wp:extent cx="6381750" cy="981075"/>
            <wp:effectExtent l="0" t="0" r="0" b="9525"/>
            <wp:wrapNone/>
            <wp:docPr id="105" name="Рисунок 105" descr="бланк СТ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бланк СТ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494" w:rsidRPr="005D536D" w:rsidRDefault="00CF5494" w:rsidP="00CF5494">
      <w:pPr>
        <w:ind w:left="2700"/>
        <w:outlineLvl w:val="0"/>
        <w:rPr>
          <w:rFonts w:ascii="Verdana" w:hAnsi="Verdana" w:cs="Tahoma"/>
          <w:b/>
          <w:color w:val="FFFFFF"/>
          <w:spacing w:val="-2"/>
          <w:sz w:val="18"/>
          <w:szCs w:val="18"/>
        </w:rPr>
      </w:pPr>
      <w:bookmarkStart w:id="5" w:name="_Toc381687634"/>
      <w:r w:rsidRPr="005D536D">
        <w:rPr>
          <w:rFonts w:ascii="Verdana" w:hAnsi="Verdana" w:cs="Tahoma"/>
          <w:b/>
          <w:color w:val="FFFFFF"/>
          <w:spacing w:val="-2"/>
          <w:sz w:val="18"/>
          <w:szCs w:val="18"/>
        </w:rPr>
        <w:t>Общество с ограниченной ответственностью «СТД»</w:t>
      </w:r>
      <w:bookmarkEnd w:id="5"/>
    </w:p>
    <w:p w:rsidR="00CF5494" w:rsidRPr="005D536D" w:rsidRDefault="00CF5494" w:rsidP="00CF5494">
      <w:pPr>
        <w:ind w:left="2700" w:right="-56"/>
        <w:outlineLvl w:val="0"/>
        <w:rPr>
          <w:rFonts w:ascii="Verdana" w:hAnsi="Verdana"/>
          <w:b/>
          <w:color w:val="FFFFFF"/>
          <w:sz w:val="18"/>
          <w:szCs w:val="18"/>
        </w:rPr>
      </w:pPr>
      <w:bookmarkStart w:id="6" w:name="_Toc381687635"/>
      <w:r w:rsidRPr="005D536D">
        <w:rPr>
          <w:rFonts w:ascii="Verdana" w:hAnsi="Verdana" w:cs="Tahoma"/>
          <w:b/>
          <w:color w:val="FFFFFF"/>
          <w:sz w:val="18"/>
          <w:szCs w:val="18"/>
        </w:rPr>
        <w:t xml:space="preserve">ИНН </w:t>
      </w:r>
      <w:r w:rsidRPr="005D536D">
        <w:rPr>
          <w:rFonts w:ascii="Verdana" w:hAnsi="Verdana"/>
          <w:b/>
          <w:color w:val="FFFFFF"/>
          <w:sz w:val="18"/>
          <w:szCs w:val="18"/>
        </w:rPr>
        <w:t>5610111335</w:t>
      </w:r>
      <w:r w:rsidRPr="005D536D">
        <w:rPr>
          <w:rFonts w:ascii="Verdana" w:hAnsi="Verdana" w:cs="Tahoma"/>
          <w:b/>
          <w:color w:val="FFFFFF"/>
          <w:sz w:val="18"/>
          <w:szCs w:val="18"/>
        </w:rPr>
        <w:t xml:space="preserve">, КПП </w:t>
      </w:r>
      <w:r w:rsidRPr="005D536D">
        <w:rPr>
          <w:rFonts w:ascii="Verdana" w:hAnsi="Verdana"/>
          <w:b/>
          <w:color w:val="FFFFFF"/>
          <w:sz w:val="18"/>
          <w:szCs w:val="18"/>
        </w:rPr>
        <w:t>56</w:t>
      </w:r>
      <w:r>
        <w:rPr>
          <w:rFonts w:ascii="Verdana" w:hAnsi="Verdana"/>
          <w:b/>
          <w:color w:val="FFFFFF"/>
          <w:sz w:val="18"/>
          <w:szCs w:val="18"/>
        </w:rPr>
        <w:t>38</w:t>
      </w:r>
      <w:r w:rsidRPr="005D536D">
        <w:rPr>
          <w:rFonts w:ascii="Verdana" w:hAnsi="Verdana"/>
          <w:b/>
          <w:color w:val="FFFFFF"/>
          <w:sz w:val="18"/>
          <w:szCs w:val="18"/>
        </w:rPr>
        <w:t>01001</w:t>
      </w:r>
      <w:bookmarkEnd w:id="6"/>
    </w:p>
    <w:p w:rsidR="00CF5494" w:rsidRPr="001B2CEA" w:rsidRDefault="00CF5494" w:rsidP="00CF5494">
      <w:pPr>
        <w:ind w:left="2700" w:right="-56"/>
        <w:outlineLvl w:val="0"/>
        <w:rPr>
          <w:rFonts w:ascii="Verdana" w:hAnsi="Verdana" w:cs="Tahoma"/>
          <w:b/>
          <w:color w:val="FFFFFF"/>
          <w:sz w:val="18"/>
          <w:szCs w:val="18"/>
        </w:rPr>
      </w:pPr>
      <w:bookmarkStart w:id="7" w:name="_Toc381687636"/>
      <w:r w:rsidRPr="005D536D">
        <w:rPr>
          <w:rFonts w:ascii="Verdana" w:hAnsi="Verdana" w:cs="Tahoma"/>
          <w:b/>
          <w:color w:val="FFFFFF"/>
          <w:spacing w:val="-2"/>
          <w:sz w:val="18"/>
          <w:szCs w:val="18"/>
        </w:rPr>
        <w:t xml:space="preserve">Россия, </w:t>
      </w:r>
      <w:r>
        <w:rPr>
          <w:rFonts w:ascii="Verdana" w:hAnsi="Verdana" w:cs="Tahoma"/>
          <w:b/>
          <w:color w:val="FFFFFF"/>
          <w:spacing w:val="-2"/>
          <w:sz w:val="18"/>
          <w:szCs w:val="18"/>
        </w:rPr>
        <w:t>460036</w:t>
      </w:r>
      <w:r w:rsidRPr="001B2CEA">
        <w:rPr>
          <w:rFonts w:ascii="Verdana" w:hAnsi="Verdana" w:cs="Tahoma"/>
          <w:b/>
          <w:color w:val="FFFFFF"/>
          <w:spacing w:val="-2"/>
          <w:sz w:val="18"/>
          <w:szCs w:val="18"/>
        </w:rPr>
        <w:t xml:space="preserve">, </w:t>
      </w:r>
      <w:r w:rsidRPr="001B2CEA">
        <w:rPr>
          <w:rFonts w:ascii="Verdana" w:hAnsi="Verdana" w:cs="Tahoma"/>
          <w:b/>
          <w:color w:val="FFFFFF"/>
          <w:sz w:val="18"/>
          <w:szCs w:val="18"/>
        </w:rPr>
        <w:t xml:space="preserve">г. Оренбург, ул. </w:t>
      </w:r>
      <w:r>
        <w:rPr>
          <w:rFonts w:ascii="Verdana" w:hAnsi="Verdana" w:cs="Tahoma"/>
          <w:b/>
          <w:color w:val="FFFFFF"/>
          <w:sz w:val="18"/>
          <w:szCs w:val="18"/>
        </w:rPr>
        <w:t>Карагандинская, д. 58/1</w:t>
      </w:r>
      <w:bookmarkEnd w:id="7"/>
    </w:p>
    <w:p w:rsidR="00CF5494" w:rsidRPr="001B2CEA" w:rsidRDefault="00CF5494" w:rsidP="00CF5494">
      <w:pPr>
        <w:ind w:left="2700" w:right="-56"/>
        <w:outlineLvl w:val="0"/>
        <w:rPr>
          <w:rFonts w:ascii="Verdana" w:hAnsi="Verdana" w:cs="Tahoma"/>
          <w:b/>
          <w:color w:val="FFFFFF"/>
          <w:sz w:val="18"/>
          <w:szCs w:val="18"/>
        </w:rPr>
      </w:pPr>
      <w:bookmarkStart w:id="8" w:name="_Toc381687637"/>
      <w:r w:rsidRPr="001B2CEA">
        <w:rPr>
          <w:rFonts w:ascii="Verdana" w:hAnsi="Verdana" w:cs="Tahoma"/>
          <w:b/>
          <w:color w:val="FFFFFF"/>
          <w:sz w:val="18"/>
          <w:szCs w:val="18"/>
        </w:rPr>
        <w:t>Телефон (3532) 37-26-50</w:t>
      </w:r>
      <w:bookmarkEnd w:id="8"/>
    </w:p>
    <w:p w:rsidR="00CF5494" w:rsidRPr="001B2CEA" w:rsidRDefault="00CF5494" w:rsidP="00CF5494">
      <w:pPr>
        <w:ind w:left="2700" w:right="-56"/>
        <w:rPr>
          <w:rFonts w:ascii="Verdana" w:hAnsi="Verdana" w:cs="Tahoma"/>
          <w:b/>
          <w:color w:val="FFFFFF"/>
          <w:sz w:val="18"/>
          <w:szCs w:val="18"/>
        </w:rPr>
      </w:pPr>
      <w:hyperlink r:id="rId11" w:history="1"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std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</w:rPr>
          <w:t>-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orenburg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</w:rPr>
          <w:t>@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mail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</w:rPr>
          <w:t>.</w:t>
        </w:r>
        <w:r w:rsidRPr="001B2CEA">
          <w:rPr>
            <w:rStyle w:val="affff1"/>
            <w:rFonts w:ascii="Verdana" w:hAnsi="Verdana" w:cs="Tahoma"/>
            <w:b/>
            <w:color w:val="FFFFFF"/>
            <w:sz w:val="18"/>
            <w:szCs w:val="18"/>
            <w:lang w:val="en-US"/>
          </w:rPr>
          <w:t>ru</w:t>
        </w:r>
      </w:hyperlink>
    </w:p>
    <w:p w:rsidR="00CF5494" w:rsidRPr="001B2CEA" w:rsidRDefault="00CF5494" w:rsidP="00CF5494">
      <w:pPr>
        <w:ind w:left="2700" w:right="-56"/>
        <w:rPr>
          <w:rFonts w:ascii="Verdana" w:hAnsi="Verdana" w:cs="Tahoma"/>
          <w:b/>
          <w:color w:val="FFFFFF"/>
          <w:sz w:val="18"/>
          <w:szCs w:val="18"/>
        </w:rPr>
      </w:pPr>
      <w:r w:rsidRPr="001B2CEA">
        <w:rPr>
          <w:rFonts w:ascii="Verdana" w:hAnsi="Verdana" w:cs="Tahoma"/>
          <w:b/>
          <w:color w:val="FFFFFF"/>
          <w:sz w:val="18"/>
          <w:szCs w:val="18"/>
          <w:lang w:val="en-US"/>
        </w:rPr>
        <w:t>www</w:t>
      </w:r>
      <w:r w:rsidRPr="001B2CEA">
        <w:rPr>
          <w:rFonts w:ascii="Verdana" w:hAnsi="Verdana" w:cs="Tahoma"/>
          <w:b/>
          <w:color w:val="FFFFFF"/>
          <w:sz w:val="18"/>
          <w:szCs w:val="18"/>
        </w:rPr>
        <w:t>.</w:t>
      </w:r>
      <w:r w:rsidRPr="001B2CEA">
        <w:rPr>
          <w:rFonts w:ascii="Verdana" w:hAnsi="Verdana" w:cs="Tahoma"/>
          <w:b/>
          <w:color w:val="FFFFFF"/>
          <w:sz w:val="18"/>
          <w:szCs w:val="18"/>
          <w:lang w:val="en-US"/>
        </w:rPr>
        <w:t>std</w:t>
      </w:r>
      <w:r w:rsidRPr="001B2CEA">
        <w:rPr>
          <w:rFonts w:ascii="Verdana" w:hAnsi="Verdana" w:cs="Tahoma"/>
          <w:b/>
          <w:color w:val="FFFFFF"/>
          <w:sz w:val="18"/>
          <w:szCs w:val="18"/>
        </w:rPr>
        <w:t>56.</w:t>
      </w:r>
      <w:r w:rsidRPr="001B2CEA">
        <w:rPr>
          <w:rFonts w:ascii="Verdana" w:hAnsi="Verdana" w:cs="Tahoma"/>
          <w:b/>
          <w:color w:val="FFFFFF"/>
          <w:sz w:val="18"/>
          <w:szCs w:val="18"/>
          <w:lang w:val="en-US"/>
        </w:rPr>
        <w:t>ru</w:t>
      </w:r>
    </w:p>
    <w:p w:rsidR="00CF5494" w:rsidRPr="00FB356D" w:rsidRDefault="00CF5494" w:rsidP="00CF5494">
      <w:pPr>
        <w:pStyle w:val="Preformatted"/>
        <w:tabs>
          <w:tab w:val="clear" w:pos="0"/>
          <w:tab w:val="clear" w:pos="8631"/>
          <w:tab w:val="left" w:pos="72"/>
          <w:tab w:val="left" w:pos="5832"/>
        </w:tabs>
        <w:ind w:right="-57"/>
        <w:jc w:val="both"/>
        <w:rPr>
          <w:rFonts w:ascii="Verdana" w:hAnsi="Verdana" w:cs="Tahoma"/>
          <w:b/>
          <w:color w:val="FFFFFF"/>
          <w:szCs w:val="20"/>
        </w:rPr>
      </w:pPr>
    </w:p>
    <w:p w:rsidR="00CF5494" w:rsidRPr="00FB356D" w:rsidRDefault="00CF5494" w:rsidP="00CF5494">
      <w:pPr>
        <w:pStyle w:val="Preformatted"/>
        <w:tabs>
          <w:tab w:val="clear" w:pos="0"/>
          <w:tab w:val="clear" w:pos="8631"/>
          <w:tab w:val="left" w:pos="72"/>
          <w:tab w:val="left" w:pos="5832"/>
        </w:tabs>
        <w:ind w:left="426" w:right="-57"/>
        <w:jc w:val="both"/>
        <w:rPr>
          <w:rFonts w:ascii="Verdana" w:hAnsi="Verdana" w:cs="Tahoma"/>
          <w:szCs w:val="20"/>
        </w:rPr>
      </w:pPr>
    </w:p>
    <w:p w:rsidR="00CF5494" w:rsidRPr="005E19A7" w:rsidRDefault="00CF5494" w:rsidP="00CF5494">
      <w:pPr>
        <w:pStyle w:val="Preformatted"/>
        <w:widowControl w:val="0"/>
        <w:tabs>
          <w:tab w:val="clear" w:pos="0"/>
          <w:tab w:val="clear" w:pos="9590"/>
          <w:tab w:val="left" w:pos="-900"/>
        </w:tabs>
        <w:jc w:val="center"/>
        <w:rPr>
          <w:rFonts w:ascii="Verdana" w:hAnsi="Verdana"/>
          <w:szCs w:val="20"/>
        </w:rPr>
      </w:pPr>
    </w:p>
    <w:tbl>
      <w:tblPr>
        <w:tblW w:w="4680" w:type="dxa"/>
        <w:tblInd w:w="5508" w:type="dxa"/>
        <w:tblLook w:val="01E0" w:firstRow="1" w:lastRow="1" w:firstColumn="1" w:lastColumn="1" w:noHBand="0" w:noVBand="0"/>
      </w:tblPr>
      <w:tblGrid>
        <w:gridCol w:w="4680"/>
      </w:tblGrid>
      <w:tr w:rsidR="00CF5494" w:rsidRPr="009B53B7" w:rsidTr="00D3528F">
        <w:tc>
          <w:tcPr>
            <w:tcW w:w="4680" w:type="dxa"/>
          </w:tcPr>
          <w:p w:rsidR="00CF5494" w:rsidRDefault="00CF5494" w:rsidP="00D3528F">
            <w:pPr>
              <w:tabs>
                <w:tab w:val="left" w:pos="1760"/>
              </w:tabs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  <w:p w:rsidR="00157335" w:rsidRDefault="00157335" w:rsidP="00D3528F">
            <w:pPr>
              <w:tabs>
                <w:tab w:val="left" w:pos="1760"/>
              </w:tabs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  <w:p w:rsidR="00157335" w:rsidRDefault="00157335" w:rsidP="00D3528F">
            <w:pPr>
              <w:tabs>
                <w:tab w:val="left" w:pos="1760"/>
              </w:tabs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  <w:p w:rsidR="00157335" w:rsidRPr="009B53B7" w:rsidRDefault="00157335" w:rsidP="00D3528F">
            <w:pPr>
              <w:tabs>
                <w:tab w:val="left" w:pos="1760"/>
              </w:tabs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</w:tc>
      </w:tr>
      <w:tr w:rsidR="00CF5494" w:rsidRPr="009B53B7" w:rsidTr="00D3528F">
        <w:tc>
          <w:tcPr>
            <w:tcW w:w="4680" w:type="dxa"/>
          </w:tcPr>
          <w:p w:rsidR="00CF5494" w:rsidRPr="009B53B7" w:rsidRDefault="00CF5494" w:rsidP="00D3528F">
            <w:pPr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</w:tc>
      </w:tr>
      <w:tr w:rsidR="00CF5494" w:rsidRPr="009B53B7" w:rsidTr="00D3528F">
        <w:tc>
          <w:tcPr>
            <w:tcW w:w="4680" w:type="dxa"/>
          </w:tcPr>
          <w:p w:rsidR="00CF5494" w:rsidRPr="009B53B7" w:rsidRDefault="00CF5494" w:rsidP="00D3528F">
            <w:pPr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</w:tc>
      </w:tr>
      <w:tr w:rsidR="00CF5494" w:rsidRPr="009B53B7" w:rsidTr="00D3528F">
        <w:tc>
          <w:tcPr>
            <w:tcW w:w="4680" w:type="dxa"/>
          </w:tcPr>
          <w:p w:rsidR="00CF5494" w:rsidRPr="009B53B7" w:rsidRDefault="00CF5494" w:rsidP="00D3528F">
            <w:pPr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</w:tc>
      </w:tr>
      <w:tr w:rsidR="00CF5494" w:rsidRPr="009B53B7" w:rsidTr="00D3528F">
        <w:tc>
          <w:tcPr>
            <w:tcW w:w="4680" w:type="dxa"/>
          </w:tcPr>
          <w:p w:rsidR="00CF5494" w:rsidRPr="009B53B7" w:rsidRDefault="00CF5494" w:rsidP="00CF5494">
            <w:pPr>
              <w:ind w:left="-108" w:right="-108"/>
              <w:rPr>
                <w:rFonts w:ascii="Verdana" w:hAnsi="Verdana"/>
                <w:sz w:val="26"/>
                <w:szCs w:val="26"/>
              </w:rPr>
            </w:pPr>
          </w:p>
        </w:tc>
      </w:tr>
    </w:tbl>
    <w:p w:rsidR="00612F57" w:rsidRDefault="00612F57" w:rsidP="004A2E15">
      <w:pPr>
        <w:pStyle w:val="a3"/>
      </w:pPr>
    </w:p>
    <w:p w:rsidR="00C97D5D" w:rsidRPr="001B4836" w:rsidRDefault="00C97D5D" w:rsidP="00CF5494">
      <w:pPr>
        <w:pStyle w:val="affb"/>
        <w:spacing w:before="1700"/>
      </w:pPr>
      <w:r w:rsidRPr="001B4836">
        <w:t>ПРАВИЛА ЗЕМЛЕПОЛЬЗОВАНИЯ И З</w:t>
      </w:r>
      <w:r w:rsidRPr="001B4836">
        <w:t>А</w:t>
      </w:r>
      <w:r w:rsidRPr="001B4836">
        <w:t>СТРОЙКИ</w:t>
      </w:r>
      <w:r w:rsidR="002E13AF">
        <w:t xml:space="preserve"> </w:t>
      </w:r>
      <w:r>
        <w:t>МУНИЦИПАЛЬНОГО ОБРАЗ</w:t>
      </w:r>
      <w:r>
        <w:t>О</w:t>
      </w:r>
      <w:r>
        <w:t xml:space="preserve">ВАНИЯ </w:t>
      </w:r>
      <w:r>
        <w:br/>
        <w:t>САРАКТА</w:t>
      </w:r>
      <w:r>
        <w:t>Ш</w:t>
      </w:r>
      <w:r>
        <w:t xml:space="preserve">СКИЙ ПОССОВЕТ </w:t>
      </w:r>
      <w:r>
        <w:br/>
        <w:t>САРАКТАШСКОГО</w:t>
      </w:r>
      <w:r w:rsidRPr="001B4836">
        <w:t xml:space="preserve"> РАЙОНА </w:t>
      </w:r>
      <w:r>
        <w:br/>
      </w:r>
      <w:r w:rsidRPr="001B4836">
        <w:t>ОРЕНБУРГСКОЙ ОБЛА</w:t>
      </w:r>
      <w:r w:rsidRPr="001B4836">
        <w:t>С</w:t>
      </w:r>
      <w:r w:rsidRPr="001B4836">
        <w:t>ТИ</w:t>
      </w:r>
    </w:p>
    <w:p w:rsidR="00612F57" w:rsidRDefault="00612F57" w:rsidP="004A2E15">
      <w:pPr>
        <w:pStyle w:val="a3"/>
      </w:pPr>
    </w:p>
    <w:p w:rsidR="00612F57" w:rsidRDefault="00612F57" w:rsidP="004A2E15">
      <w:pPr>
        <w:pStyle w:val="a3"/>
      </w:pPr>
    </w:p>
    <w:p w:rsidR="007F1836" w:rsidRDefault="007F1836" w:rsidP="004A2E15">
      <w:pPr>
        <w:pStyle w:val="a3"/>
      </w:pPr>
    </w:p>
    <w:p w:rsidR="007F1836" w:rsidRDefault="007F1836" w:rsidP="004A2E15">
      <w:pPr>
        <w:pStyle w:val="a3"/>
      </w:pPr>
    </w:p>
    <w:p w:rsidR="007F1836" w:rsidRDefault="007F1836" w:rsidP="004A2E15">
      <w:pPr>
        <w:pStyle w:val="a3"/>
      </w:pPr>
    </w:p>
    <w:p w:rsidR="00E2505E" w:rsidRDefault="00E2505E" w:rsidP="004A2E15">
      <w:pPr>
        <w:pStyle w:val="a3"/>
      </w:pPr>
    </w:p>
    <w:p w:rsidR="007F1836" w:rsidRDefault="007F1836" w:rsidP="004A2E15">
      <w:pPr>
        <w:pStyle w:val="a3"/>
      </w:pPr>
    </w:p>
    <w:p w:rsidR="00612F57" w:rsidRPr="00F775AF" w:rsidRDefault="00F775AF" w:rsidP="004A2E15">
      <w:pPr>
        <w:pStyle w:val="af4"/>
      </w:pPr>
      <w:r w:rsidRPr="00F775AF">
        <w:t>639</w:t>
      </w:r>
      <w:r w:rsidR="00612F57" w:rsidRPr="00F775AF">
        <w:t>.0.00-00-ПЗ</w:t>
      </w:r>
    </w:p>
    <w:p w:rsidR="00612F57" w:rsidRDefault="00612F57" w:rsidP="004A2E15">
      <w:pPr>
        <w:pStyle w:val="afff4"/>
      </w:pPr>
      <w:r>
        <w:t>201</w:t>
      </w:r>
      <w:r w:rsidR="0005603F">
        <w:t>1</w:t>
      </w:r>
      <w:r>
        <w:t xml:space="preserve"> г.</w:t>
      </w:r>
    </w:p>
    <w:p w:rsidR="001B4836" w:rsidRPr="001B4836" w:rsidRDefault="001B4836" w:rsidP="004A2E15">
      <w:pPr>
        <w:pStyle w:val="affc"/>
        <w:sectPr w:rsidR="001B4836" w:rsidRPr="001B4836" w:rsidSect="00CF5494">
          <w:footerReference w:type="even" r:id="rId12"/>
          <w:footerReference w:type="first" r:id="rId13"/>
          <w:endnotePr>
            <w:numFmt w:val="decimal"/>
          </w:endnotePr>
          <w:pgSz w:w="11907" w:h="16840"/>
          <w:pgMar w:top="709" w:right="960" w:bottom="960" w:left="960" w:header="0" w:footer="0" w:gutter="0"/>
          <w:pgNumType w:start="1"/>
          <w:cols w:space="720"/>
          <w:docGrid w:linePitch="326"/>
        </w:sectPr>
      </w:pPr>
    </w:p>
    <w:p w:rsidR="00612F57" w:rsidRDefault="002E13AF" w:rsidP="004A2E15">
      <w:pPr>
        <w:pStyle w:val="1"/>
      </w:pPr>
      <w:bookmarkStart w:id="9" w:name="_Toc381687638"/>
      <w:r>
        <w:lastRenderedPageBreak/>
        <w:t>ОГЛАВЛЕНИЕ</w:t>
      </w:r>
      <w:bookmarkEnd w:id="9"/>
    </w:p>
    <w:p w:rsidR="00BB7E36" w:rsidRDefault="002A76E7" w:rsidP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2E13AF">
        <w:rPr>
          <w:sz w:val="22"/>
          <w:szCs w:val="22"/>
        </w:rPr>
        <w:fldChar w:fldCharType="begin"/>
      </w:r>
      <w:r w:rsidRPr="002E13AF">
        <w:rPr>
          <w:sz w:val="22"/>
          <w:szCs w:val="22"/>
        </w:rPr>
        <w:instrText xml:space="preserve"> TOC \o "1-5" \h \z \u </w:instrText>
      </w:r>
      <w:r w:rsidRPr="002E13AF">
        <w:rPr>
          <w:sz w:val="22"/>
          <w:szCs w:val="22"/>
        </w:rPr>
        <w:fldChar w:fldCharType="separate"/>
      </w:r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638" w:history="1">
        <w:r w:rsidRPr="001C7071">
          <w:rPr>
            <w:rStyle w:val="affff1"/>
            <w:noProof/>
          </w:rPr>
          <w:t>ОГЛАВЛЕНИЕ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639" w:history="1">
        <w:r w:rsidRPr="001C7071">
          <w:rPr>
            <w:rStyle w:val="affff1"/>
            <w:noProof/>
          </w:rPr>
          <w:t>ПРЕАМБУЛА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640" w:history="1">
        <w:r w:rsidRPr="001C7071">
          <w:rPr>
            <w:rStyle w:val="affff1"/>
            <w:noProof/>
          </w:rPr>
          <w:t>ЧАСТЬ I. ПОРЯДОК РЕГУЛИРОВАНИЯ ЗЕМЛЕПОЛЬЗОВАНИЯ И ЗАСТРОЙКИ НА ОСНОВЕ ТЕРРИТОРИАЛЬНОГО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41" w:history="1">
        <w:r w:rsidRPr="001C7071">
          <w:rPr>
            <w:rStyle w:val="affff1"/>
            <w:noProof/>
          </w:rPr>
          <w:t>Глава 1.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42" w:history="1">
        <w:r w:rsidRPr="001C7071">
          <w:rPr>
            <w:rStyle w:val="affff1"/>
            <w:noProof/>
          </w:rPr>
          <w:t>Статья 1. Основные понятия, используемые в «Правилах»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43" w:history="1">
        <w:r w:rsidRPr="001C7071">
          <w:rPr>
            <w:rStyle w:val="affff1"/>
            <w:noProof/>
          </w:rPr>
          <w:t>Статья 2. Основания введения, назначение и состав Правил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44" w:history="1">
        <w:r w:rsidRPr="001C7071">
          <w:rPr>
            <w:rStyle w:val="affff1"/>
            <w:noProof/>
          </w:rPr>
          <w:t>Статья 3. Градостроительные регламенты и их применение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45" w:history="1">
        <w:r w:rsidRPr="001C7071">
          <w:rPr>
            <w:rStyle w:val="affff1"/>
            <w:noProof/>
          </w:rPr>
          <w:t>Статья 4. Открытость и доступность информации о землепользовании и застройке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46" w:history="1">
        <w:r w:rsidRPr="001C7071">
          <w:rPr>
            <w:rStyle w:val="affff1"/>
            <w:noProof/>
          </w:rPr>
          <w:t>Глава 2. Права использования недвижимости, возникшие до вступления в силу Правил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47" w:history="1">
        <w:r w:rsidRPr="001C7071">
          <w:rPr>
            <w:rStyle w:val="affff1"/>
            <w:noProof/>
          </w:rPr>
          <w:t>Статья 5. Общие положения, относящиеся к ранее возникшим правам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48" w:history="1">
        <w:r w:rsidRPr="001C7071">
          <w:rPr>
            <w:rStyle w:val="affff1"/>
            <w:noProof/>
          </w:rPr>
          <w:t>Статья 6. Использование и строительные изменения объектов недвижимости, несоответствующих Правилам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49" w:history="1">
        <w:r w:rsidRPr="001C7071">
          <w:rPr>
            <w:rStyle w:val="affff1"/>
            <w:noProof/>
          </w:rPr>
          <w:t>Глава 3. Участники отношений, возникающих по поводу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0" w:history="1">
        <w:r w:rsidRPr="001C7071">
          <w:rPr>
            <w:rStyle w:val="affff1"/>
            <w:noProof/>
          </w:rPr>
          <w:t>Статья 7. Общие положения о лицах, осуществляющих землепользование и застройку, и их действиях.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1" w:history="1">
        <w:r w:rsidRPr="001C7071">
          <w:rPr>
            <w:rStyle w:val="affff1"/>
            <w:noProof/>
          </w:rPr>
          <w:t>Статья 8. Комиссия по землепользованию и застройке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2" w:history="1">
        <w:r w:rsidRPr="001C7071">
          <w:rPr>
            <w:rStyle w:val="affff1"/>
            <w:noProof/>
          </w:rPr>
          <w:t>Статья 9. Органы, уполномоченные регулировать и контролировать землепользование и застройку в части обеспечения применения Правил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53" w:history="1">
        <w:r w:rsidRPr="001C7071">
          <w:rPr>
            <w:rStyle w:val="affff1"/>
            <w:noProof/>
          </w:rPr>
          <w:t>Глава 4. Особенности использования земельных участков. Положения об изъятии, резервировании земельных участков для государственных или муниципальных нужд, установлении публичных сервитутов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4" w:history="1">
        <w:r w:rsidRPr="001C7071">
          <w:rPr>
            <w:rStyle w:val="affff1"/>
            <w:noProof/>
            <w:lang/>
          </w:rPr>
          <w:t xml:space="preserve">Статья 10. </w:t>
        </w:r>
        <w:r w:rsidRPr="001C7071">
          <w:rPr>
            <w:rStyle w:val="affff1"/>
            <w:noProof/>
          </w:rPr>
          <w:t>Резервирование</w:t>
        </w:r>
        <w:r w:rsidRPr="001C7071">
          <w:rPr>
            <w:rStyle w:val="affff1"/>
            <w:noProof/>
            <w:lang/>
          </w:rPr>
          <w:t xml:space="preserve"> земельных участков для государственных или муниципальных нужд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5" w:history="1">
        <w:r w:rsidRPr="001C7071">
          <w:rPr>
            <w:rStyle w:val="affff1"/>
            <w:noProof/>
            <w:lang/>
          </w:rPr>
          <w:t>Статья 11. Право ограниченного пользования чужим земельным участком (сервитут)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6" w:history="1">
        <w:r w:rsidRPr="001C7071">
          <w:rPr>
            <w:rStyle w:val="affff1"/>
            <w:noProof/>
            <w:lang/>
          </w:rPr>
          <w:t>Статья 12. Изменение видов разрешенного использования земельных участков и иных объектов недвижимости физическими и юридическими лицами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7" w:history="1">
        <w:r w:rsidRPr="001C7071">
          <w:rPr>
            <w:rStyle w:val="affff1"/>
            <w:noProof/>
            <w:lang/>
          </w:rPr>
          <w:t>Статья 13. Порядок предоставления разрешения на условно разрешенный вид использования земельного участка или объекта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58" w:history="1">
        <w:r w:rsidRPr="001C7071">
          <w:rPr>
            <w:rStyle w:val="affff1"/>
            <w:noProof/>
          </w:rPr>
          <w:t>Статья 14. Отклонения от предельных параметров разрешенного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59" w:history="1">
        <w:r w:rsidRPr="001C7071">
          <w:rPr>
            <w:rStyle w:val="affff1"/>
            <w:noProof/>
          </w:rPr>
          <w:t>Глава 5.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0" w:history="1">
        <w:r w:rsidRPr="001C7071">
          <w:rPr>
            <w:rStyle w:val="affff1"/>
            <w:noProof/>
          </w:rPr>
          <w:t>Статья 15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строительства, реконструкции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1" w:history="1">
        <w:r w:rsidRPr="001C7071">
          <w:rPr>
            <w:rStyle w:val="affff1"/>
            <w:noProof/>
          </w:rPr>
          <w:t>Статья 16. Виды процедур градостроительной подготовки земельных участков из состава государственных и муниципальных земель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2" w:history="1">
        <w:r w:rsidRPr="001C7071">
          <w:rPr>
            <w:rStyle w:val="affff1"/>
            <w:noProof/>
          </w:rPr>
          <w:t>Статья 17. Градостроительная подготовка свободных от прав третьих лиц земельных участков в существующей застройке для строительства по инициативе заявителей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3" w:history="1">
        <w:r w:rsidRPr="001C7071">
          <w:rPr>
            <w:rStyle w:val="affff1"/>
            <w:noProof/>
          </w:rPr>
          <w:t>Статья 18.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МО Саракташский поссовет.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4" w:history="1">
        <w:r w:rsidRPr="001C7071">
          <w:rPr>
            <w:rStyle w:val="affff1"/>
            <w:noProof/>
          </w:rPr>
          <w:t>Статья 19. Градостроительная подготовка земельных участков на застроенных территориях для осуществления реконструкции по инициативе собс</w:t>
        </w:r>
        <w:r w:rsidRPr="001C7071">
          <w:rPr>
            <w:rStyle w:val="affff1"/>
            <w:noProof/>
          </w:rPr>
          <w:t>т</w:t>
        </w:r>
        <w:r w:rsidRPr="001C7071">
          <w:rPr>
            <w:rStyle w:val="affff1"/>
            <w:noProof/>
          </w:rPr>
          <w:t>венников объектов недвижимости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5" w:history="1">
        <w:r w:rsidRPr="001C7071">
          <w:rPr>
            <w:rStyle w:val="affff1"/>
            <w:noProof/>
          </w:rPr>
          <w:t>Статья 20. Градостроительная подготовка земельных участков на застроенных территориях для осуществления реконструкции по инициативе лиц, не владеющих объектами недвижимости на соответствующих территориях, органов местного самоуправления – администрации Саракташского поссовета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6" w:history="1">
        <w:r w:rsidRPr="001C7071">
          <w:rPr>
            <w:rStyle w:val="affff1"/>
            <w:noProof/>
          </w:rPr>
          <w:t>Статья 21. Градостроительная подготовка земельных участков из состава государственных, муниципальных земель на незастроенных, свободных от прав третьих лиц и не разделенных на земельные участки территориях для их комплексного освоения и жилищного строительства по инициативе заявителей.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7" w:history="1">
        <w:r w:rsidRPr="001C7071">
          <w:rPr>
            <w:rStyle w:val="affff1"/>
            <w:noProof/>
          </w:rPr>
          <w:t>Статья 22. Градостроительная подготовка земельных участков из состава государственных, муниципальных земель на незастроенных, свободных от прав третьих лиц и не разделенных на земельные участки территориях для их комплексного освоения и жилищного строительства по инициативе администрации  МО Саракташский поссовет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8" w:history="1">
        <w:r w:rsidRPr="001C7071">
          <w:rPr>
            <w:rStyle w:val="affff1"/>
            <w:noProof/>
          </w:rPr>
          <w:t>Статья 23. Выделение посредством градостроительной подготовки земельных участков многоквартирных домов, иных зданий, строений, сооружений на застроенных территориях, не разделенных на земельные участки, по инициативе собственников помещений, иных объектов недвижимости, а также администрации  МО Саракташский поссовет.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69" w:history="1">
        <w:r w:rsidRPr="001C7071">
          <w:rPr>
            <w:rStyle w:val="affff1"/>
            <w:noProof/>
          </w:rPr>
          <w:t>Статья 24. Градостроительная подготовка земельных участков из состава территорий общего пользования в целях предоставления физическим, юридическим лицам для возведения объектов, предназначенных для обслуживания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0" w:history="1">
        <w:r w:rsidRPr="001C7071">
          <w:rPr>
            <w:rStyle w:val="affff1"/>
            <w:noProof/>
          </w:rPr>
          <w:t>Статья 25. Градостроительная подготовка земельных участков в части информации о технических условиях подключения к сетям инженерно-технического обеспечения планируемых к строительству, реконструкции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71" w:history="1">
        <w:r w:rsidRPr="001C7071">
          <w:rPr>
            <w:rStyle w:val="affff1"/>
            <w:noProof/>
          </w:rPr>
          <w:t>Глава 6. Положения о градостроительной подготовке земельных участков посредством планировки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2" w:history="1">
        <w:r w:rsidRPr="001C7071">
          <w:rPr>
            <w:rStyle w:val="affff1"/>
            <w:noProof/>
          </w:rPr>
          <w:t>Статья 26. Общие положения о планировке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3" w:history="1">
        <w:r w:rsidRPr="001C7071">
          <w:rPr>
            <w:rStyle w:val="affff1"/>
            <w:noProof/>
          </w:rPr>
          <w:t>Статья 27. Градостроительные планы земельных участков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74" w:history="1">
        <w:r w:rsidRPr="001C7071">
          <w:rPr>
            <w:rStyle w:val="affff1"/>
            <w:noProof/>
          </w:rPr>
          <w:t>Глава 7. Положения о порядке предоставления физическим и юридическим лицам земельных участков, сформированных из состава государственных и муниципальных земель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5" w:history="1">
        <w:r w:rsidRPr="001C7071">
          <w:rPr>
            <w:rStyle w:val="affff1"/>
            <w:noProof/>
          </w:rPr>
          <w:t>Статья 28. Принципы организации процесса предоставления сформированных земельных участков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6" w:history="1">
        <w:r w:rsidRPr="001C7071">
          <w:rPr>
            <w:rStyle w:val="affff1"/>
            <w:noProof/>
          </w:rPr>
          <w:t>Статья 29. Особенности предоставления сформированных земельных участков применительно к различным случаям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77" w:history="1">
        <w:r w:rsidRPr="001C7071">
          <w:rPr>
            <w:rStyle w:val="affff1"/>
            <w:noProof/>
          </w:rPr>
          <w:t>Глава 8. Публичные слушания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8" w:history="1">
        <w:r w:rsidRPr="001C7071">
          <w:rPr>
            <w:rStyle w:val="affff1"/>
            <w:noProof/>
          </w:rPr>
          <w:t>Статья 30. Общие положения о публичных слушаниях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79" w:history="1">
        <w:r w:rsidRPr="001C7071">
          <w:rPr>
            <w:rStyle w:val="affff1"/>
            <w:noProof/>
          </w:rPr>
          <w:t>Статья 31. Публичные слушания применительно к рассмотрению вопросов о специальном согласовании, отклонениях от Правил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0" w:history="1">
        <w:r w:rsidRPr="001C7071">
          <w:rPr>
            <w:rStyle w:val="affff1"/>
            <w:noProof/>
          </w:rPr>
          <w:t>Статья 32. Публичные слушания по обсуждению документации по планировке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81" w:history="1">
        <w:r w:rsidRPr="001C7071">
          <w:rPr>
            <w:rStyle w:val="affff1"/>
            <w:noProof/>
          </w:rPr>
          <w:t>Глава 9. Строительные изменения недвижимости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2" w:history="1">
        <w:r w:rsidRPr="001C7071">
          <w:rPr>
            <w:rStyle w:val="affff1"/>
            <w:noProof/>
          </w:rPr>
          <w:t>Статья 33. Право на строительные изменения недвижимости и основание для его реализации. Виды строительных изменений недвижимости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3" w:history="1">
        <w:r w:rsidRPr="001C7071">
          <w:rPr>
            <w:rStyle w:val="affff1"/>
            <w:noProof/>
          </w:rPr>
          <w:t>Статья 34. Подготовка проектной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4" w:history="1">
        <w:r w:rsidRPr="001C7071">
          <w:rPr>
            <w:rStyle w:val="affff1"/>
            <w:noProof/>
          </w:rPr>
          <w:t>Статья 35. Выдача разрешен</w:t>
        </w:r>
        <w:r w:rsidRPr="001C7071">
          <w:rPr>
            <w:rStyle w:val="affff1"/>
            <w:noProof/>
          </w:rPr>
          <w:t>и</w:t>
        </w:r>
        <w:r w:rsidRPr="001C7071">
          <w:rPr>
            <w:rStyle w:val="affff1"/>
            <w:noProof/>
          </w:rPr>
          <w:t>й на строительство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5" w:history="1">
        <w:r w:rsidRPr="001C7071">
          <w:rPr>
            <w:rStyle w:val="affff1"/>
            <w:noProof/>
          </w:rPr>
          <w:t>Статья 36. Строительство, реконструкция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6" w:history="1">
        <w:r w:rsidRPr="001C7071">
          <w:rPr>
            <w:rStyle w:val="affff1"/>
            <w:noProof/>
          </w:rPr>
          <w:t>Статья 37. Выдача разрешения на ввод объекта в эксплуатацию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87" w:history="1">
        <w:r w:rsidRPr="001C7071">
          <w:rPr>
            <w:rStyle w:val="affff1"/>
            <w:noProof/>
          </w:rPr>
          <w:t>Глава 10. Положения о внесении изменений в Правила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8" w:history="1">
        <w:r w:rsidRPr="001C7071">
          <w:rPr>
            <w:rStyle w:val="affff1"/>
            <w:noProof/>
          </w:rPr>
          <w:t>Статья 38. Действие Правил по отношению к генеральному плану  МО Саракташский поссовет, документации по планировке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89" w:history="1">
        <w:r w:rsidRPr="001C7071">
          <w:rPr>
            <w:rStyle w:val="affff1"/>
            <w:noProof/>
          </w:rPr>
          <w:t>Статья 39. Основание и право инициативы внесения изменений в Правила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90" w:history="1">
        <w:r w:rsidRPr="001C7071">
          <w:rPr>
            <w:rStyle w:val="affff1"/>
            <w:noProof/>
          </w:rPr>
          <w:t>Статья 40. Внесение изменений в Правила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91" w:history="1">
        <w:r w:rsidRPr="001C7071">
          <w:rPr>
            <w:rStyle w:val="affff1"/>
            <w:noProof/>
          </w:rPr>
          <w:t>Глава 11. Контроль за использованием земельных участков и иных объектов недвижимости. Ответственность за нарушения Правил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92" w:history="1">
        <w:r w:rsidRPr="001C7071">
          <w:rPr>
            <w:rStyle w:val="affff1"/>
            <w:noProof/>
          </w:rPr>
          <w:t>Статья 41. Изменение одного вида на другой вид разрешенного использования земельных участков и иных объектов недвижимости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93" w:history="1">
        <w:r w:rsidRPr="001C7071">
          <w:rPr>
            <w:rStyle w:val="affff1"/>
            <w:noProof/>
          </w:rPr>
          <w:t>Статья 42. Контроль за использованием объектов недвижимости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94" w:history="1">
        <w:r w:rsidRPr="001C7071">
          <w:rPr>
            <w:rStyle w:val="affff1"/>
            <w:noProof/>
          </w:rPr>
          <w:t>Статья 43. Ответственность за нарушения Правил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695" w:history="1">
        <w:r w:rsidRPr="001C7071">
          <w:rPr>
            <w:rStyle w:val="affff1"/>
            <w:noProof/>
          </w:rPr>
          <w:t xml:space="preserve">ЧАСТЬ </w:t>
        </w:r>
        <w:r w:rsidRPr="001C7071">
          <w:rPr>
            <w:rStyle w:val="affff1"/>
            <w:noProof/>
            <w:lang w:val="en-US"/>
          </w:rPr>
          <w:t>II</w:t>
        </w:r>
        <w:r w:rsidRPr="001C7071">
          <w:rPr>
            <w:rStyle w:val="affff1"/>
            <w:noProof/>
          </w:rPr>
          <w:t>. КАРТА ТЕРРИТОРИАЛЬНОГО ЗОНИРОВАНИЯ. КАРТЫ ЗОН С ОСОБЫМИ УСЛОВИЯМИ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96" w:history="1">
        <w:r w:rsidRPr="001C7071">
          <w:rPr>
            <w:rStyle w:val="affff1"/>
            <w:noProof/>
          </w:rPr>
          <w:t>Глава 12.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97" w:history="1">
        <w:r w:rsidRPr="001C7071">
          <w:rPr>
            <w:rStyle w:val="affff1"/>
            <w:noProof/>
          </w:rPr>
          <w:t>Глава 13. Общие положения о территориальных зонах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698" w:history="1">
        <w:r w:rsidRPr="001C7071">
          <w:rPr>
            <w:rStyle w:val="affff1"/>
            <w:noProof/>
          </w:rPr>
          <w:t>Глава 14. Карта территориального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699" w:history="1">
        <w:r w:rsidRPr="001C7071">
          <w:rPr>
            <w:rStyle w:val="affff1"/>
            <w:noProof/>
          </w:rPr>
          <w:t>Статья 44. Карта территориального зонирования МО Саракташский поссовет Саракташского района Оренбургской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35"/>
        <w:tabs>
          <w:tab w:val="right" w:leader="dot" w:pos="9912"/>
        </w:tabs>
        <w:rPr>
          <w:noProof/>
          <w:lang w:eastAsia="ru-RU"/>
        </w:rPr>
      </w:pPr>
      <w:hyperlink w:anchor="_Toc381687700" w:history="1">
        <w:r w:rsidRPr="001C7071">
          <w:rPr>
            <w:rStyle w:val="affff1"/>
            <w:noProof/>
          </w:rPr>
          <w:t>Статья 45. Перечень зон, выделенных на «Карте территориального зонирования»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52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01" w:history="1">
        <w:r w:rsidRPr="001C7071">
          <w:rPr>
            <w:rStyle w:val="affff1"/>
            <w:noProof/>
          </w:rPr>
          <w:t>Таблица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702" w:history="1">
        <w:r w:rsidRPr="001C7071">
          <w:rPr>
            <w:rStyle w:val="affff1"/>
            <w:noProof/>
          </w:rPr>
          <w:t xml:space="preserve">ЧАСТЬ </w:t>
        </w:r>
        <w:r w:rsidRPr="001C7071">
          <w:rPr>
            <w:rStyle w:val="affff1"/>
            <w:noProof/>
            <w:lang w:val="en-US"/>
          </w:rPr>
          <w:t>III</w:t>
        </w:r>
        <w:r w:rsidRPr="001C7071">
          <w:rPr>
            <w:rStyle w:val="affff1"/>
            <w:noProof/>
          </w:rPr>
          <w:t>. ГРАДОСТРОИТЕЛЬНЫЕ РЕГЛАМЕНТЫ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703" w:history="1">
        <w:r w:rsidRPr="001C7071">
          <w:rPr>
            <w:rStyle w:val="affff1"/>
            <w:noProof/>
          </w:rPr>
          <w:t>Глава 15. Градостроительные регламенты по видам разрешенного использования в соответствие с территориальными зонами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04" w:history="1">
        <w:r w:rsidRPr="001C7071">
          <w:rPr>
            <w:rStyle w:val="affff1"/>
            <w:noProof/>
          </w:rPr>
          <w:t>Статья 46. Общие положения о видах разрешенного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35"/>
        <w:tabs>
          <w:tab w:val="right" w:leader="dot" w:pos="9912"/>
        </w:tabs>
        <w:rPr>
          <w:noProof/>
          <w:lang w:eastAsia="ru-RU"/>
        </w:rPr>
      </w:pPr>
      <w:hyperlink w:anchor="_Toc381687705" w:history="1">
        <w:r w:rsidRPr="001C7071">
          <w:rPr>
            <w:rStyle w:val="affff1"/>
            <w:noProof/>
          </w:rPr>
          <w:t>Статья 47. Перечень видов разрешенного использования земельных участков и объектов капитального строительства для соответствующих территориальных зон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06" w:history="1">
        <w:r w:rsidRPr="001C7071">
          <w:rPr>
            <w:rStyle w:val="affff1"/>
            <w:noProof/>
          </w:rPr>
          <w:t>Ж–1. Зона усадебных и блокированных жилых домов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07" w:history="1">
        <w:r w:rsidRPr="001C7071">
          <w:rPr>
            <w:rStyle w:val="affff1"/>
            <w:noProof/>
          </w:rPr>
          <w:t>Ж–2. Зона малоэтажных многоквартирных жилых домов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08" w:history="1">
        <w:r w:rsidRPr="001C7071">
          <w:rPr>
            <w:rStyle w:val="affff1"/>
            <w:noProof/>
          </w:rPr>
          <w:t>ОД-1. Центральная общественно-деловая зона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09" w:history="1">
        <w:r w:rsidRPr="001C7071">
          <w:rPr>
            <w:rStyle w:val="affff1"/>
            <w:noProof/>
          </w:rPr>
          <w:t>ОД-2. Общественно-деловая зона местного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0" w:history="1">
        <w:r w:rsidRPr="001C7071">
          <w:rPr>
            <w:rStyle w:val="affff1"/>
            <w:noProof/>
          </w:rPr>
          <w:t>ОД-3. Учебная  зона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1" w:history="1">
        <w:r w:rsidRPr="001C7071">
          <w:rPr>
            <w:rStyle w:val="affff1"/>
            <w:noProof/>
          </w:rPr>
          <w:t xml:space="preserve">П–1. Зона предприятий </w:t>
        </w:r>
        <w:r w:rsidRPr="001C7071">
          <w:rPr>
            <w:rStyle w:val="affff1"/>
            <w:noProof/>
            <w:lang w:val="en-US"/>
          </w:rPr>
          <w:t>V</w:t>
        </w:r>
        <w:r w:rsidRPr="001C7071">
          <w:rPr>
            <w:rStyle w:val="affff1"/>
            <w:noProof/>
          </w:rPr>
          <w:t xml:space="preserve"> класса вредности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2" w:history="1">
        <w:r w:rsidRPr="001C7071">
          <w:rPr>
            <w:rStyle w:val="affff1"/>
            <w:noProof/>
          </w:rPr>
          <w:t xml:space="preserve">П–2. Зона предприятий </w:t>
        </w:r>
        <w:r w:rsidRPr="001C7071">
          <w:rPr>
            <w:rStyle w:val="affff1"/>
            <w:noProof/>
            <w:lang w:val="en-US"/>
          </w:rPr>
          <w:t>IV</w:t>
        </w:r>
        <w:r w:rsidRPr="001C7071">
          <w:rPr>
            <w:rStyle w:val="affff1"/>
            <w:noProof/>
          </w:rPr>
          <w:t xml:space="preserve"> класса вредности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3" w:history="1">
        <w:r w:rsidRPr="001C7071">
          <w:rPr>
            <w:rStyle w:val="affff1"/>
            <w:noProof/>
          </w:rPr>
          <w:t xml:space="preserve">П–3. Зона предприятий </w:t>
        </w:r>
        <w:r w:rsidRPr="001C7071">
          <w:rPr>
            <w:rStyle w:val="affff1"/>
            <w:noProof/>
            <w:lang w:val="en-US"/>
          </w:rPr>
          <w:t>III</w:t>
        </w:r>
        <w:r w:rsidRPr="001C7071">
          <w:rPr>
            <w:rStyle w:val="affff1"/>
            <w:noProof/>
          </w:rPr>
          <w:t xml:space="preserve"> класса вредности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4" w:history="1">
        <w:r w:rsidRPr="001C7071">
          <w:rPr>
            <w:rStyle w:val="affff1"/>
            <w:noProof/>
          </w:rPr>
          <w:t xml:space="preserve">П–4. Зона предприятий </w:t>
        </w:r>
        <w:r w:rsidRPr="001C7071">
          <w:rPr>
            <w:rStyle w:val="affff1"/>
            <w:noProof/>
            <w:lang w:val="en-US"/>
          </w:rPr>
          <w:t>II</w:t>
        </w:r>
        <w:r w:rsidRPr="001C7071">
          <w:rPr>
            <w:rStyle w:val="affff1"/>
            <w:noProof/>
          </w:rPr>
          <w:t xml:space="preserve"> класса вредности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5" w:history="1">
        <w:r w:rsidRPr="001C7071">
          <w:rPr>
            <w:rStyle w:val="affff1"/>
            <w:noProof/>
          </w:rPr>
          <w:t>П–5. Производственно-общественная зона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6" w:history="1">
        <w:r w:rsidRPr="001C7071">
          <w:rPr>
            <w:rStyle w:val="affff1"/>
            <w:noProof/>
          </w:rPr>
          <w:t>П–6. Резервная производственная территория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7" w:history="1">
        <w:r w:rsidRPr="001C7071">
          <w:rPr>
            <w:rStyle w:val="affff1"/>
            <w:noProof/>
          </w:rPr>
          <w:t>И-1. Зона электрообеспечивающих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8" w:history="1">
        <w:r w:rsidRPr="001C7071">
          <w:rPr>
            <w:rStyle w:val="affff1"/>
            <w:noProof/>
          </w:rPr>
          <w:t>И-2. Зона газообеспечивающих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19" w:history="1">
        <w:r w:rsidRPr="001C7071">
          <w:rPr>
            <w:rStyle w:val="affff1"/>
            <w:noProof/>
          </w:rPr>
          <w:t>И-3. Зона водообеспечивающих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0" w:history="1">
        <w:r w:rsidRPr="001C7071">
          <w:rPr>
            <w:rStyle w:val="affff1"/>
            <w:noProof/>
          </w:rPr>
          <w:t>И-4. Зона водоотводящих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1" w:history="1">
        <w:r w:rsidRPr="001C7071">
          <w:rPr>
            <w:rStyle w:val="affff1"/>
            <w:noProof/>
          </w:rPr>
          <w:t>*Примечание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2" w:history="1">
        <w:r w:rsidRPr="001C7071">
          <w:rPr>
            <w:rStyle w:val="affff1"/>
            <w:noProof/>
          </w:rPr>
          <w:t>Р-1. Зона открытых пространств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3" w:history="1">
        <w:r w:rsidRPr="001C7071">
          <w:rPr>
            <w:rStyle w:val="affff1"/>
            <w:noProof/>
          </w:rPr>
          <w:t>Р-2. Зона озеленения специального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4" w:history="1">
        <w:r w:rsidRPr="001C7071">
          <w:rPr>
            <w:rStyle w:val="affff1"/>
            <w:noProof/>
          </w:rPr>
          <w:t>Р-3. Зона отдыха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5" w:history="1">
        <w:r w:rsidRPr="001C7071">
          <w:rPr>
            <w:rStyle w:val="affff1"/>
            <w:noProof/>
          </w:rPr>
          <w:t>СХ. Зона сельскохозяйственного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6" w:history="1">
        <w:r w:rsidRPr="001C7071">
          <w:rPr>
            <w:rStyle w:val="affff1"/>
            <w:noProof/>
          </w:rPr>
          <w:t>СН. Зона специального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727" w:history="1">
        <w:r w:rsidRPr="001C7071">
          <w:rPr>
            <w:rStyle w:val="affff1"/>
            <w:noProof/>
          </w:rPr>
          <w:t>Глава 16.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8" w:history="1">
        <w:r w:rsidRPr="001C7071">
          <w:rPr>
            <w:rStyle w:val="affff1"/>
            <w:noProof/>
          </w:rPr>
          <w:t>Ж–1. Зона усадебных и блокированных жилых домов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52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29" w:history="1">
        <w:r w:rsidRPr="001C7071">
          <w:rPr>
            <w:rStyle w:val="affff1"/>
            <w:noProof/>
          </w:rPr>
          <w:t>Таблица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0" w:history="1">
        <w:r w:rsidRPr="001C7071">
          <w:rPr>
            <w:rStyle w:val="affff1"/>
            <w:noProof/>
          </w:rPr>
          <w:t>Ж–2. Зона малоэтажных многоквартирных жилых домов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52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1" w:history="1">
        <w:r w:rsidRPr="001C7071">
          <w:rPr>
            <w:rStyle w:val="affff1"/>
            <w:noProof/>
          </w:rPr>
          <w:t>Таблица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26"/>
        <w:tabs>
          <w:tab w:val="right" w:leader="dot" w:pos="991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81687732" w:history="1">
        <w:r w:rsidRPr="001C7071">
          <w:rPr>
            <w:rStyle w:val="affff1"/>
            <w:noProof/>
          </w:rPr>
          <w:t>Глава 17.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3" w:history="1">
        <w:r w:rsidRPr="001C7071">
          <w:rPr>
            <w:rStyle w:val="affff1"/>
            <w:noProof/>
          </w:rPr>
          <w:t>Ограничения на территории зоны городских и внешних автодорог, магистральных трубопроводов: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4" w:history="1">
        <w:r w:rsidRPr="001C7071">
          <w:rPr>
            <w:rStyle w:val="affff1"/>
            <w:noProof/>
          </w:rPr>
          <w:t>Водоохранная зона рек и водоемов.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5" w:history="1">
        <w:r w:rsidRPr="001C7071">
          <w:rPr>
            <w:rStyle w:val="affff1"/>
            <w:noProof/>
          </w:rPr>
          <w:t>Прибрежная защитная полоса.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6" w:history="1">
        <w:r w:rsidRPr="001C7071">
          <w:rPr>
            <w:rStyle w:val="affff1"/>
            <w:noProof/>
          </w:rPr>
          <w:t>Зоны санитарной охраны  II, III пояса подземных источников питьевого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7" w:history="1">
        <w:r w:rsidRPr="001C7071">
          <w:rPr>
            <w:rStyle w:val="affff1"/>
            <w:noProof/>
          </w:rPr>
          <w:t>Мероприятия по второму и третьему поясам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8" w:history="1">
        <w:r w:rsidRPr="001C7071">
          <w:rPr>
            <w:rStyle w:val="affff1"/>
            <w:noProof/>
          </w:rPr>
          <w:t>Мероприятия по второму поясу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39" w:history="1">
        <w:r w:rsidRPr="001C7071">
          <w:rPr>
            <w:rStyle w:val="affff1"/>
            <w:noProof/>
          </w:rPr>
          <w:t>Санитарно-защитная полоса водоводов.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40" w:history="1">
        <w:r w:rsidRPr="001C7071">
          <w:rPr>
            <w:rStyle w:val="affff1"/>
            <w:noProof/>
          </w:rPr>
          <w:t>Санитарный разрыв ВЛ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41" w:history="1">
        <w:r w:rsidRPr="001C7071">
          <w:rPr>
            <w:rStyle w:val="affff1"/>
            <w:noProof/>
          </w:rPr>
          <w:t>Санитарно-защитная зона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4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381687742" w:history="1">
        <w:r w:rsidRPr="001C7071">
          <w:rPr>
            <w:rStyle w:val="affff1"/>
            <w:noProof/>
          </w:rPr>
          <w:t>Паводок 1% обеспеченности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743" w:history="1">
        <w:r w:rsidRPr="001C7071">
          <w:rPr>
            <w:rStyle w:val="affff1"/>
            <w:noProof/>
          </w:rPr>
          <w:t>СОСТАВ ПРОЕКТНОЙ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7E36" w:rsidRDefault="00BB7E36">
      <w:pPr>
        <w:pStyle w:val="12"/>
        <w:tabs>
          <w:tab w:val="right" w:leader="dot" w:pos="991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81687744" w:history="1">
        <w:r w:rsidRPr="001C7071">
          <w:rPr>
            <w:rStyle w:val="affff1"/>
            <w:noProof/>
          </w:rPr>
          <w:t>АВТОРСКИЙ КОЛЛЕКТИВ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_Toc381687744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C54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D1BF3" w:rsidRDefault="002A76E7" w:rsidP="004A2E15">
      <w:r w:rsidRPr="002E13AF">
        <w:rPr>
          <w:noProof/>
          <w:sz w:val="22"/>
          <w:szCs w:val="22"/>
        </w:rPr>
        <w:fldChar w:fldCharType="end"/>
      </w:r>
    </w:p>
    <w:p w:rsidR="00A76D0A" w:rsidRDefault="00A76D0A" w:rsidP="004A2E15">
      <w:pPr>
        <w:pStyle w:val="1"/>
      </w:pPr>
      <w:bookmarkStart w:id="10" w:name="_Toc381687639"/>
      <w:r>
        <w:lastRenderedPageBreak/>
        <w:t>ПРЕАМБУЛА</w:t>
      </w:r>
      <w:bookmarkEnd w:id="10"/>
    </w:p>
    <w:p w:rsidR="00A76D0A" w:rsidRDefault="00A76D0A" w:rsidP="004A2E15"/>
    <w:p w:rsidR="00A76D0A" w:rsidRDefault="00A76D0A" w:rsidP="001F7D52">
      <w:pPr>
        <w:pStyle w:val="affffa"/>
      </w:pPr>
      <w:r>
        <w:t>Проект Правил землепользования и застройки муниципального образов</w:t>
      </w:r>
      <w:r>
        <w:t>а</w:t>
      </w:r>
      <w:r>
        <w:t>ния Саракташский поссовет Саракташского района Оренбургской облас</w:t>
      </w:r>
      <w:r w:rsidR="00A41C48">
        <w:t>ти (далее – Правил)</w:t>
      </w:r>
      <w:r>
        <w:t xml:space="preserve"> подготовлен ООО «СТД» в соответствие с </w:t>
      </w:r>
      <w:r w:rsidRPr="00527C1A">
        <w:t>муниципальным ко</w:t>
      </w:r>
      <w:r w:rsidRPr="00527C1A">
        <w:t>н</w:t>
      </w:r>
      <w:r w:rsidRPr="00527C1A">
        <w:t>трактом № 19 от 26.08.2011 г. по заказу Администрации МО Саракташский поссовет С</w:t>
      </w:r>
      <w:r w:rsidRPr="00527C1A">
        <w:t>а</w:t>
      </w:r>
      <w:r w:rsidRPr="00527C1A">
        <w:t>ракташского района Оренбургской о</w:t>
      </w:r>
      <w:r w:rsidRPr="00527C1A">
        <w:t>б</w:t>
      </w:r>
      <w:r w:rsidRPr="00527C1A">
        <w:t>ласти)</w:t>
      </w:r>
      <w:r>
        <w:t xml:space="preserve"> </w:t>
      </w:r>
    </w:p>
    <w:p w:rsidR="00A76D0A" w:rsidRDefault="00A41C48" w:rsidP="001F7D52">
      <w:pPr>
        <w:pStyle w:val="affffa"/>
      </w:pPr>
      <w:r>
        <w:t>«Правила»</w:t>
      </w:r>
      <w:r w:rsidR="00A76D0A">
        <w:t xml:space="preserve"> являются нормативным правовым документом, регулирующим взаимоотношения физических и юридических лиц при использовании те</w:t>
      </w:r>
      <w:r w:rsidR="00A76D0A">
        <w:t>р</w:t>
      </w:r>
      <w:r w:rsidR="00A76D0A">
        <w:t>ритории застройки муниципального образования Саракташский поссовет С</w:t>
      </w:r>
      <w:r w:rsidR="00A76D0A">
        <w:t>а</w:t>
      </w:r>
      <w:r w:rsidR="00A76D0A">
        <w:t>ракташского района Оренбургской области.</w:t>
      </w:r>
    </w:p>
    <w:p w:rsidR="00A76D0A" w:rsidRDefault="00A76D0A" w:rsidP="001F7D52">
      <w:pPr>
        <w:pStyle w:val="affffa"/>
      </w:pPr>
      <w:r>
        <w:t>В документе обозначены главные, принципиальные позиции и требов</w:t>
      </w:r>
      <w:r>
        <w:t>а</w:t>
      </w:r>
      <w:r>
        <w:t>ния к характеру использования земельных участков, позволяющие избегать конфлик</w:t>
      </w:r>
      <w:r>
        <w:t>т</w:t>
      </w:r>
      <w:r>
        <w:t>ных ситуаций как отдельных землепользователей между собой, так и землепол</w:t>
      </w:r>
      <w:r>
        <w:t>ь</w:t>
      </w:r>
      <w:r>
        <w:t>зователей с органами местного самоуправления и окружающей средой. Единс</w:t>
      </w:r>
      <w:r>
        <w:t>т</w:t>
      </w:r>
      <w:r>
        <w:t>венным официальным документом, определяющим смысл и содержание «Пр</w:t>
      </w:r>
      <w:r>
        <w:t>а</w:t>
      </w:r>
      <w:r>
        <w:t>вил», является Гр</w:t>
      </w:r>
      <w:r>
        <w:t>а</w:t>
      </w:r>
      <w:r>
        <w:t>достроительный кодекс РФ.</w:t>
      </w:r>
    </w:p>
    <w:p w:rsidR="00A76D0A" w:rsidRPr="00D23DC9" w:rsidRDefault="00A41C48" w:rsidP="001F7D52">
      <w:pPr>
        <w:pStyle w:val="affffa"/>
      </w:pPr>
      <w:r>
        <w:t xml:space="preserve"> «Правила»</w:t>
      </w:r>
      <w:r w:rsidR="00A76D0A" w:rsidRPr="00B745F3">
        <w:t xml:space="preserve"> разработаны  в соответствии с Градостроительным кодексом Российской Федерации, Земельным кодексом Российской Федерации, Федерал</w:t>
      </w:r>
      <w:r w:rsidR="00A76D0A" w:rsidRPr="00B745F3">
        <w:t>ь</w:t>
      </w:r>
      <w:r w:rsidR="00A76D0A" w:rsidRPr="00B745F3">
        <w:t>ным законом «Об общих принципах организации местного самоуправления в Ро</w:t>
      </w:r>
      <w:r w:rsidR="00A76D0A" w:rsidRPr="00B745F3">
        <w:t>с</w:t>
      </w:r>
      <w:r w:rsidR="00A76D0A" w:rsidRPr="00B745F3">
        <w:t>сийской Федерации», иными законами и иными нормативными правовыми акт</w:t>
      </w:r>
      <w:r w:rsidR="00A76D0A" w:rsidRPr="00B745F3">
        <w:t>а</w:t>
      </w:r>
      <w:r w:rsidR="00A76D0A" w:rsidRPr="00B745F3">
        <w:t>ми Российской Федерации, законами и иными нормативными правов</w:t>
      </w:r>
      <w:r w:rsidR="00A76D0A" w:rsidRPr="00B745F3">
        <w:t>ы</w:t>
      </w:r>
      <w:r w:rsidR="00A76D0A" w:rsidRPr="00B745F3">
        <w:t xml:space="preserve">ми актами (субъекта Российской Федерации), Уставом </w:t>
      </w:r>
      <w:r w:rsidR="00A76D0A" w:rsidRPr="00F42FE2">
        <w:rPr>
          <w:color w:val="auto"/>
        </w:rPr>
        <w:t>муниципального образования Сара</w:t>
      </w:r>
      <w:r w:rsidR="00A76D0A" w:rsidRPr="00F42FE2">
        <w:rPr>
          <w:color w:val="auto"/>
        </w:rPr>
        <w:t>к</w:t>
      </w:r>
      <w:r w:rsidR="00A76D0A" w:rsidRPr="00F42FE2">
        <w:rPr>
          <w:color w:val="auto"/>
        </w:rPr>
        <w:t>ташский район,</w:t>
      </w:r>
      <w:r w:rsidR="00332801">
        <w:t xml:space="preserve"> Уставом МО Саракташский поссовет,</w:t>
      </w:r>
      <w:r w:rsidR="00A76D0A" w:rsidRPr="00B745F3">
        <w:t xml:space="preserve"> генеральным планом и пр</w:t>
      </w:r>
      <w:r w:rsidR="00A76D0A" w:rsidRPr="00B745F3">
        <w:t>о</w:t>
      </w:r>
      <w:r w:rsidR="00A76D0A" w:rsidRPr="00B745F3">
        <w:t>ектами планировки муниципального образования Саракташский поссовет Сара</w:t>
      </w:r>
      <w:r w:rsidR="00A76D0A" w:rsidRPr="00B745F3">
        <w:t>к</w:t>
      </w:r>
      <w:r w:rsidR="00A76D0A" w:rsidRPr="00B745F3">
        <w:t>ташского района Оренбургской области, а также с учетом пол</w:t>
      </w:r>
      <w:r w:rsidR="00A76D0A" w:rsidRPr="00B745F3">
        <w:t>о</w:t>
      </w:r>
      <w:r w:rsidR="00A76D0A" w:rsidRPr="00B745F3">
        <w:t>жений иных актов и документов, определяющих основные направления соц</w:t>
      </w:r>
      <w:r w:rsidR="00A76D0A" w:rsidRPr="00B745F3">
        <w:t>и</w:t>
      </w:r>
      <w:r w:rsidR="00A76D0A" w:rsidRPr="00B745F3">
        <w:t>ально-экономического и градостроительного развития муниципального образования Саракташский по</w:t>
      </w:r>
      <w:r w:rsidR="00A76D0A" w:rsidRPr="00B745F3">
        <w:t>с</w:t>
      </w:r>
      <w:r w:rsidR="00A76D0A" w:rsidRPr="00B745F3">
        <w:t>совет, охраны  культурного наследия, окружающей среды и рационального и</w:t>
      </w:r>
      <w:r w:rsidR="00A76D0A" w:rsidRPr="00B745F3">
        <w:t>с</w:t>
      </w:r>
      <w:r w:rsidR="00A76D0A" w:rsidRPr="00B745F3">
        <w:lastRenderedPageBreak/>
        <w:t>пользования природных ресурсов, Решением Совета депутатов Саракташского района Оренбургской № 182 от 28.09.2007 г. "</w:t>
      </w:r>
      <w:r w:rsidR="00A76D0A" w:rsidRPr="00B745F3">
        <w:rPr>
          <w:rStyle w:val="af0"/>
          <w:b w:val="0"/>
        </w:rPr>
        <w:t>Об утверждении порядка предо</w:t>
      </w:r>
      <w:r w:rsidR="00A76D0A" w:rsidRPr="00B745F3">
        <w:rPr>
          <w:rStyle w:val="af0"/>
          <w:b w:val="0"/>
        </w:rPr>
        <w:t>с</w:t>
      </w:r>
      <w:r w:rsidR="00A76D0A" w:rsidRPr="00B745F3">
        <w:rPr>
          <w:rStyle w:val="af0"/>
          <w:b w:val="0"/>
        </w:rPr>
        <w:t xml:space="preserve">тавления и </w:t>
      </w:r>
      <w:r w:rsidR="00A76D0A" w:rsidRPr="00332801">
        <w:rPr>
          <w:rStyle w:val="af0"/>
          <w:b w:val="0"/>
          <w:color w:val="auto"/>
        </w:rPr>
        <w:t>изъятия</w:t>
      </w:r>
      <w:r w:rsidR="00332801" w:rsidRPr="00332801">
        <w:rPr>
          <w:color w:val="auto"/>
        </w:rPr>
        <w:t xml:space="preserve"> з</w:t>
      </w:r>
      <w:r w:rsidR="00A76D0A" w:rsidRPr="00332801">
        <w:rPr>
          <w:rStyle w:val="af0"/>
          <w:b w:val="0"/>
          <w:color w:val="auto"/>
        </w:rPr>
        <w:t>емельных участков на террит</w:t>
      </w:r>
      <w:r w:rsidR="00A76D0A" w:rsidRPr="00332801">
        <w:rPr>
          <w:rStyle w:val="af0"/>
          <w:b w:val="0"/>
          <w:color w:val="auto"/>
        </w:rPr>
        <w:t>о</w:t>
      </w:r>
      <w:r w:rsidR="00A76D0A" w:rsidRPr="00332801">
        <w:rPr>
          <w:rStyle w:val="af0"/>
          <w:b w:val="0"/>
          <w:color w:val="auto"/>
        </w:rPr>
        <w:t>рии Саракташского района"</w:t>
      </w:r>
      <w:r w:rsidR="00A76D0A" w:rsidRPr="00332801">
        <w:rPr>
          <w:color w:val="auto"/>
        </w:rPr>
        <w:t>,</w:t>
      </w:r>
      <w:r w:rsidR="00332801">
        <w:t xml:space="preserve"> </w:t>
      </w:r>
      <w:r w:rsidR="00A76D0A" w:rsidRPr="00D23DC9">
        <w:t xml:space="preserve">постановлением  Муниципального образования Саракташский район </w:t>
      </w:r>
      <w:r w:rsidR="00332801">
        <w:rPr>
          <w:color w:val="auto"/>
        </w:rPr>
        <w:t xml:space="preserve">№ 3504 </w:t>
      </w:r>
      <w:r w:rsidR="00F42FE2">
        <w:rPr>
          <w:color w:val="auto"/>
        </w:rPr>
        <w:t>от 30.12.2010 г. «</w:t>
      </w:r>
      <w:r w:rsidR="00332801" w:rsidRPr="00B8338A">
        <w:rPr>
          <w:color w:val="auto"/>
        </w:rPr>
        <w:t>Об утверждении администр</w:t>
      </w:r>
      <w:r w:rsidR="00332801" w:rsidRPr="00B8338A">
        <w:rPr>
          <w:color w:val="auto"/>
        </w:rPr>
        <w:t>а</w:t>
      </w:r>
      <w:r w:rsidR="00332801" w:rsidRPr="00B8338A">
        <w:rPr>
          <w:color w:val="auto"/>
        </w:rPr>
        <w:t>тивного регламента предоставления муниципальных услуг по выдаче разрешений на ввод объектов капитального строительства, законченных строительством, реконструкцией, капитальным р</w:t>
      </w:r>
      <w:r w:rsidR="00332801" w:rsidRPr="00B8338A">
        <w:rPr>
          <w:color w:val="auto"/>
        </w:rPr>
        <w:t>е</w:t>
      </w:r>
      <w:r w:rsidR="00332801" w:rsidRPr="00B8338A">
        <w:rPr>
          <w:color w:val="auto"/>
        </w:rPr>
        <w:t>монтом в эксплуатацию», Распоряжением Главы администрации МО Саракта</w:t>
      </w:r>
      <w:r w:rsidR="00332801" w:rsidRPr="00B8338A">
        <w:rPr>
          <w:color w:val="auto"/>
        </w:rPr>
        <w:t>ш</w:t>
      </w:r>
      <w:r w:rsidR="00332801" w:rsidRPr="00B8338A">
        <w:rPr>
          <w:color w:val="auto"/>
        </w:rPr>
        <w:t>ский район  от 01.03.2012</w:t>
      </w:r>
      <w:r w:rsidR="00332801">
        <w:rPr>
          <w:color w:val="auto"/>
        </w:rPr>
        <w:t xml:space="preserve"> </w:t>
      </w:r>
      <w:r w:rsidR="00332801" w:rsidRPr="00B8338A">
        <w:rPr>
          <w:color w:val="auto"/>
        </w:rPr>
        <w:t>года об утве</w:t>
      </w:r>
      <w:r w:rsidR="00332801" w:rsidRPr="00B8338A">
        <w:rPr>
          <w:color w:val="auto"/>
        </w:rPr>
        <w:t>р</w:t>
      </w:r>
      <w:r w:rsidR="00332801" w:rsidRPr="00B8338A">
        <w:rPr>
          <w:color w:val="auto"/>
        </w:rPr>
        <w:t>ждении Положения об отделе архитектуры и градостроительства администрации муниципального образования Саракта</w:t>
      </w:r>
      <w:r w:rsidR="00332801" w:rsidRPr="00B8338A">
        <w:rPr>
          <w:color w:val="auto"/>
        </w:rPr>
        <w:t>ш</w:t>
      </w:r>
      <w:r w:rsidR="00332801" w:rsidRPr="00B8338A">
        <w:rPr>
          <w:color w:val="auto"/>
        </w:rPr>
        <w:t>ский район.</w:t>
      </w:r>
    </w:p>
    <w:p w:rsidR="00A76D0A" w:rsidRPr="002E13AF" w:rsidRDefault="00A76D0A" w:rsidP="001F7D52">
      <w:pPr>
        <w:pStyle w:val="affffa"/>
      </w:pPr>
      <w:r w:rsidRPr="002E13AF">
        <w:t>«Правила землепользования и застройки» состоят из отдельных блоков, в которых определены:</w:t>
      </w:r>
    </w:p>
    <w:p w:rsidR="00A76D0A" w:rsidRDefault="00A76D0A" w:rsidP="001F7D52">
      <w:pPr>
        <w:pStyle w:val="affffa"/>
      </w:pPr>
      <w:r>
        <w:t xml:space="preserve">-порядок применения «Правил»; </w:t>
      </w:r>
    </w:p>
    <w:p w:rsidR="00A76D0A" w:rsidRPr="00A4533B" w:rsidRDefault="00A76D0A" w:rsidP="001F7D52">
      <w:pPr>
        <w:pStyle w:val="affffa"/>
      </w:pPr>
      <w:r>
        <w:t xml:space="preserve">-правовые основы регулирования градостроительной деятельности в МО Саракташский поссовет, в том числе – полномочия </w:t>
      </w:r>
      <w:r w:rsidRPr="007A213C">
        <w:t>администрации</w:t>
      </w:r>
      <w:r w:rsidR="00FA0C58">
        <w:t xml:space="preserve"> МО </w:t>
      </w:r>
      <w:r w:rsidRPr="007A213C">
        <w:t>Сара</w:t>
      </w:r>
      <w:r w:rsidRPr="007A213C">
        <w:t>к</w:t>
      </w:r>
      <w:r w:rsidRPr="007A213C">
        <w:t>ташского поссовета  в организации этого процесса и градостроительной подг</w:t>
      </w:r>
      <w:r w:rsidRPr="007A213C">
        <w:t>о</w:t>
      </w:r>
      <w:r w:rsidRPr="007A213C">
        <w:t>товке</w:t>
      </w:r>
      <w:r>
        <w:t xml:space="preserve"> терр</w:t>
      </w:r>
      <w:r>
        <w:t>и</w:t>
      </w:r>
      <w:r>
        <w:t>тории;</w:t>
      </w:r>
    </w:p>
    <w:p w:rsidR="00A76D0A" w:rsidRDefault="00A76D0A" w:rsidP="001F7D52">
      <w:pPr>
        <w:pStyle w:val="affffa"/>
      </w:pPr>
      <w:r>
        <w:t>-градостроительное зонирование и регламенты разрешенного использов</w:t>
      </w:r>
      <w:r>
        <w:t>а</w:t>
      </w:r>
      <w:r>
        <w:t>ния территории в каждом из видов терр</w:t>
      </w:r>
      <w:r>
        <w:t>и</w:t>
      </w:r>
      <w:r>
        <w:t>ториальных зон;</w:t>
      </w:r>
    </w:p>
    <w:p w:rsidR="00A76D0A" w:rsidRDefault="00A76D0A" w:rsidP="001F7D52">
      <w:pPr>
        <w:pStyle w:val="affffa"/>
      </w:pPr>
      <w:r>
        <w:t>-зонирование территории по наличию факторов, определяющих особые у</w:t>
      </w:r>
      <w:r>
        <w:t>с</w:t>
      </w:r>
      <w:r>
        <w:t>ловия использования территорий и регламенты ограничений использования те</w:t>
      </w:r>
      <w:r>
        <w:t>р</w:t>
      </w:r>
      <w:r>
        <w:t>ритории под влиянием этих факторов.</w:t>
      </w:r>
    </w:p>
    <w:p w:rsidR="00A76D0A" w:rsidRPr="001F7D52" w:rsidRDefault="00A76D0A" w:rsidP="001F7D52">
      <w:pPr>
        <w:pStyle w:val="affffa"/>
      </w:pPr>
      <w:r w:rsidRPr="001F7D52">
        <w:t>Непреложным принципом разработки «Правил» является обоснование всех их положений действующей нормативно-правовой документацией фед</w:t>
      </w:r>
      <w:r w:rsidRPr="001F7D52">
        <w:t>е</w:t>
      </w:r>
      <w:r w:rsidRPr="001F7D52">
        <w:t>рального, регионального и муниципального уровней, и документацией о терр</w:t>
      </w:r>
      <w:r w:rsidRPr="001F7D52">
        <w:t>и</w:t>
      </w:r>
      <w:r w:rsidRPr="001F7D52">
        <w:t>ториальном планировании.</w:t>
      </w:r>
    </w:p>
    <w:p w:rsidR="00A76D0A" w:rsidRPr="001F7D52" w:rsidRDefault="00A76D0A" w:rsidP="001F7D52">
      <w:pPr>
        <w:pStyle w:val="affffa"/>
      </w:pPr>
      <w:r w:rsidRPr="001F7D52">
        <w:lastRenderedPageBreak/>
        <w:t>Одними из главных документов обоснования регламентов и параметров и</w:t>
      </w:r>
      <w:r w:rsidRPr="001F7D52">
        <w:t>с</w:t>
      </w:r>
      <w:r w:rsidRPr="001F7D52">
        <w:t>пользования территории и установления ограничений в настоящих «Прав</w:t>
      </w:r>
      <w:r w:rsidRPr="001F7D52">
        <w:t>и</w:t>
      </w:r>
      <w:r w:rsidRPr="001F7D52">
        <w:t>лах» являются:</w:t>
      </w:r>
    </w:p>
    <w:p w:rsidR="00A76D0A" w:rsidRDefault="00A76D0A" w:rsidP="001F7D52">
      <w:pPr>
        <w:pStyle w:val="affffa"/>
      </w:pPr>
      <w:r>
        <w:t>-Региональные нормативы градостроительного проектирования Оренбур</w:t>
      </w:r>
      <w:r>
        <w:t>г</w:t>
      </w:r>
      <w:r>
        <w:t>ской о</w:t>
      </w:r>
      <w:r>
        <w:t>б</w:t>
      </w:r>
      <w:r>
        <w:t>ласти;</w:t>
      </w:r>
    </w:p>
    <w:p w:rsidR="00A76D0A" w:rsidRDefault="00A76D0A" w:rsidP="001F7D52">
      <w:pPr>
        <w:pStyle w:val="affffa"/>
      </w:pPr>
      <w:r>
        <w:t xml:space="preserve">-материалы генерального плана, выполненного фирмой </w:t>
      </w:r>
      <w:r w:rsidRPr="00EB7AA6">
        <w:t>ООО «Реги</w:t>
      </w:r>
      <w:r w:rsidRPr="00EB7AA6">
        <w:t>о</w:t>
      </w:r>
      <w:r w:rsidRPr="00EB7AA6">
        <w:t>нальная земел</w:t>
      </w:r>
      <w:r w:rsidRPr="00EB7AA6">
        <w:t>ь</w:t>
      </w:r>
      <w:r w:rsidRPr="00EB7AA6">
        <w:t>ная компания».</w:t>
      </w:r>
      <w:r>
        <w:t xml:space="preserve"> </w:t>
      </w:r>
    </w:p>
    <w:p w:rsidR="00A76D0A" w:rsidRDefault="00A76D0A" w:rsidP="001F7D52">
      <w:pPr>
        <w:pStyle w:val="affffa"/>
      </w:pPr>
      <w:r>
        <w:t>Зонирование по факторам особых условий использования территорий пр</w:t>
      </w:r>
      <w:r>
        <w:t>о</w:t>
      </w:r>
      <w:r>
        <w:t>изводилось на базе полученной от соответствующих органов информации об имеющихся природных, техногенных, санитарно-гигиенических огранич</w:t>
      </w:r>
      <w:r>
        <w:t>е</w:t>
      </w:r>
      <w:r>
        <w:t>ниях с учетом действующих нормативных документов, ссылки на которые пр</w:t>
      </w:r>
      <w:r>
        <w:t>и</w:t>
      </w:r>
      <w:r>
        <w:t>ведены в соответс</w:t>
      </w:r>
      <w:r>
        <w:t>т</w:t>
      </w:r>
      <w:r>
        <w:t>вующих статьях «Правил».</w:t>
      </w:r>
    </w:p>
    <w:p w:rsidR="00A76D0A" w:rsidRPr="00EB14E7" w:rsidRDefault="00A76D0A" w:rsidP="001F7D52">
      <w:pPr>
        <w:pStyle w:val="affffa"/>
      </w:pPr>
      <w:r>
        <w:t>Особенностью настоящих «Правил» является то, что этот документ в соо</w:t>
      </w:r>
      <w:r>
        <w:t>т</w:t>
      </w:r>
      <w:r>
        <w:t>ветствии с действующим законодательством подлежит периодическому обновл</w:t>
      </w:r>
      <w:r>
        <w:t>е</w:t>
      </w:r>
      <w:r>
        <w:t>нию в зависимости от меняющейся градостроительной ситуации, возможных и</w:t>
      </w:r>
      <w:r>
        <w:t>з</w:t>
      </w:r>
      <w:r>
        <w:t>менений границ населенного пункта и муниципальных образований, с</w:t>
      </w:r>
      <w:r>
        <w:t>о</w:t>
      </w:r>
      <w:r>
        <w:t>стояния нормативно-правовой базы и других объективных причин. В связи с этим Град</w:t>
      </w:r>
      <w:r>
        <w:t>о</w:t>
      </w:r>
      <w:r>
        <w:t>строительный кодекс РФ предусматривает специальную процедуру по внесению изм</w:t>
      </w:r>
      <w:r>
        <w:t>е</w:t>
      </w:r>
      <w:r>
        <w:t>нений в «Правила</w:t>
      </w:r>
      <w:r w:rsidR="00F42FE2">
        <w:t>»</w:t>
      </w:r>
      <w:r w:rsidRPr="00EB14E7">
        <w:t>.</w:t>
      </w:r>
    </w:p>
    <w:p w:rsidR="00A76D0A" w:rsidRDefault="00D26484" w:rsidP="004A2E15">
      <w:pPr>
        <w:pStyle w:val="1"/>
      </w:pPr>
      <w:bookmarkStart w:id="11" w:name="_Toc381687640"/>
      <w:r>
        <w:lastRenderedPageBreak/>
        <w:t>ЧАСТЬ I.</w:t>
      </w:r>
      <w:r w:rsidRPr="00D26484">
        <w:t xml:space="preserve"> </w:t>
      </w:r>
      <w:r w:rsidR="00A76D0A">
        <w:t>ПОРЯДОК РЕГУЛИРОВАНИЯ ЗЕМЛЕПОЛЬЗОВАНИЯ И З</w:t>
      </w:r>
      <w:r w:rsidR="00A76D0A">
        <w:t>А</w:t>
      </w:r>
      <w:r w:rsidR="00A76D0A">
        <w:t xml:space="preserve">СТРОЙКИ НА ОСНОВЕ </w:t>
      </w:r>
      <w:r w:rsidR="002675D6">
        <w:t>ТЕРРИТОРИАЛЬНОГО ЗОНИРОВАНИЯ</w:t>
      </w:r>
      <w:bookmarkEnd w:id="11"/>
    </w:p>
    <w:p w:rsidR="00A76D0A" w:rsidRDefault="00A76D0A" w:rsidP="004A2E15">
      <w:pPr>
        <w:pStyle w:val="20"/>
      </w:pPr>
      <w:bookmarkStart w:id="12" w:name="_Toc381687641"/>
      <w:r>
        <w:t>Глава 1. Общие положения</w:t>
      </w:r>
      <w:bookmarkEnd w:id="12"/>
    </w:p>
    <w:p w:rsidR="00A76D0A" w:rsidRDefault="00A76D0A" w:rsidP="00D23DC9">
      <w:pPr>
        <w:pStyle w:val="4"/>
      </w:pPr>
      <w:bookmarkStart w:id="13" w:name="_Toc381687642"/>
      <w:r>
        <w:t>Статья 1. Основные понятия, используемые в «Правилах»</w:t>
      </w:r>
      <w:bookmarkEnd w:id="13"/>
    </w:p>
    <w:p w:rsidR="00A76D0A" w:rsidRDefault="00A76D0A" w:rsidP="001F7D52">
      <w:pPr>
        <w:pStyle w:val="affffa"/>
      </w:pPr>
      <w:r>
        <w:t>Понятия, используемые в настоящих «Правилах», применяются в следу</w:t>
      </w:r>
      <w:r>
        <w:t>ю</w:t>
      </w:r>
      <w:r>
        <w:t>щем значении:</w:t>
      </w:r>
    </w:p>
    <w:p w:rsidR="00A76D0A" w:rsidRDefault="00A76D0A" w:rsidP="001F7D52">
      <w:pPr>
        <w:pStyle w:val="affffa"/>
      </w:pPr>
      <w:r>
        <w:rPr>
          <w:b/>
          <w:bCs/>
        </w:rPr>
        <w:t>акт выбора земельного участка</w:t>
      </w:r>
      <w:r>
        <w:t xml:space="preserve"> – документ, являющийся результатом в</w:t>
      </w:r>
      <w:r>
        <w:t>ы</w:t>
      </w:r>
      <w:r>
        <w:t>бора земельного участка для строительства нежилого объекта капитального строительства (в том числе линейного) с учетом у</w:t>
      </w:r>
      <w:r>
        <w:t>с</w:t>
      </w:r>
      <w:r>
        <w:t>тановления его охранной или сан</w:t>
      </w:r>
      <w:r>
        <w:t>и</w:t>
      </w:r>
      <w:r>
        <w:t>тарно-защитной зоны;</w:t>
      </w:r>
    </w:p>
    <w:p w:rsidR="00A76D0A" w:rsidRDefault="00A76D0A" w:rsidP="001F7D52">
      <w:pPr>
        <w:pStyle w:val="affffa"/>
      </w:pPr>
      <w:r>
        <w:rPr>
          <w:b/>
          <w:bCs/>
        </w:rPr>
        <w:t>акт приемки объекта капитального строительства</w:t>
      </w:r>
      <w:r>
        <w:t xml:space="preserve"> – документ о заве</w:t>
      </w:r>
      <w:r>
        <w:t>р</w:t>
      </w:r>
      <w:r>
        <w:t>шении строительства, реконструкции, капитального ремонта на основании дог</w:t>
      </w:r>
      <w:r>
        <w:t>о</w:t>
      </w:r>
      <w:r>
        <w:t>вора, оформленный в соответствии с требованиями гражданского законодательс</w:t>
      </w:r>
      <w:r>
        <w:t>т</w:t>
      </w:r>
      <w:r>
        <w:t>ва, подписанный проектировщиком, застройщиком (заказчиком) и и</w:t>
      </w:r>
      <w:r>
        <w:t>с</w:t>
      </w:r>
      <w:r>
        <w:t>полнителем (подрядчиком) работ по строительству, реконструкции, капитальному ремонту объекта капитального строительства, удостоверяющий, что обязательства испо</w:t>
      </w:r>
      <w:r>
        <w:t>л</w:t>
      </w:r>
      <w:r>
        <w:t>нителя (подрядчика) перед застройщиком (заказчиком) выполнены. В соответс</w:t>
      </w:r>
      <w:r>
        <w:t>т</w:t>
      </w:r>
      <w:r>
        <w:t>вии с пунктом 4 части 3 статьи 55 Градостроительного кодекса Российской Фед</w:t>
      </w:r>
      <w:r>
        <w:t>е</w:t>
      </w:r>
      <w:r>
        <w:t>рации акт приемки объекта капитального строительства прилагается к заявлению о выдаче разрешения на ввод объекта в эксплуатацию;</w:t>
      </w:r>
    </w:p>
    <w:p w:rsidR="00A76D0A" w:rsidRDefault="00A76D0A" w:rsidP="001F7D52">
      <w:pPr>
        <w:pStyle w:val="affffa"/>
      </w:pPr>
      <w:r>
        <w:rPr>
          <w:b/>
          <w:bCs/>
        </w:rPr>
        <w:t>арендаторы земельных участков</w:t>
      </w:r>
      <w:r>
        <w:t xml:space="preserve"> – лица, владеющие и пользующиеся з</w:t>
      </w:r>
      <w:r>
        <w:t>е</w:t>
      </w:r>
      <w:r>
        <w:t>мельным участком по договору аренды на конкретный срок;</w:t>
      </w:r>
    </w:p>
    <w:p w:rsidR="00A76D0A" w:rsidRDefault="00A76D0A" w:rsidP="001F7D52">
      <w:pPr>
        <w:pStyle w:val="affffa"/>
      </w:pPr>
      <w:r>
        <w:rPr>
          <w:b/>
          <w:bCs/>
        </w:rPr>
        <w:t>блокированный жилой дом</w:t>
      </w:r>
      <w:r>
        <w:t xml:space="preserve"> – жилой дом с количеством этажей не более чем три, состоящий из нескольких блоков, количество которых не превышает д</w:t>
      </w:r>
      <w:r>
        <w:t>е</w:t>
      </w:r>
      <w:r>
        <w:t>сять, каждый из которых предназначен для проживания одной семьи, имеет о</w:t>
      </w:r>
      <w:r>
        <w:t>б</w:t>
      </w:r>
      <w:r>
        <w:t>щую стену (общие стены) без проемов с соседними блоками, расположен на о</w:t>
      </w:r>
      <w:r>
        <w:t>т</w:t>
      </w:r>
      <w:r>
        <w:t>дельном земельном участке и имеет выход на территорию общего пользов</w:t>
      </w:r>
      <w:r>
        <w:t>а</w:t>
      </w:r>
      <w:r>
        <w:t>ния;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бульвар</w:t>
      </w:r>
      <w:r>
        <w:t xml:space="preserve"> – озелененная территория протяженной формы, расположенная, как правило, вдоль улиц или рек, предназначенная для транзитного пешеходн</w:t>
      </w:r>
      <w:r>
        <w:t>о</w:t>
      </w:r>
      <w:r>
        <w:t>го движения, прогулок, п</w:t>
      </w:r>
      <w:r>
        <w:t>о</w:t>
      </w:r>
      <w:r>
        <w:t>вседневного отдыха;</w:t>
      </w:r>
    </w:p>
    <w:p w:rsidR="00A76D0A" w:rsidRDefault="00A76D0A" w:rsidP="001F7D52">
      <w:pPr>
        <w:pStyle w:val="affffa"/>
      </w:pPr>
      <w:r>
        <w:rPr>
          <w:b/>
          <w:bCs/>
        </w:rPr>
        <w:t>вид использования земельного участка, не соответствующий регламе</w:t>
      </w:r>
      <w:r>
        <w:rPr>
          <w:b/>
          <w:bCs/>
        </w:rPr>
        <w:t>н</w:t>
      </w:r>
      <w:r>
        <w:rPr>
          <w:b/>
          <w:bCs/>
        </w:rPr>
        <w:t>ту</w:t>
      </w:r>
      <w:r>
        <w:t xml:space="preserve"> – вид использования земельного участка, который не включен в списки разр</w:t>
      </w:r>
      <w:r>
        <w:t>е</w:t>
      </w:r>
      <w:r>
        <w:t>шенных в составе ре</w:t>
      </w:r>
      <w:r>
        <w:t>г</w:t>
      </w:r>
      <w:r>
        <w:t>ламента соответствующей территориальной зоны;</w:t>
      </w:r>
    </w:p>
    <w:p w:rsidR="00A76D0A" w:rsidRDefault="00A76D0A" w:rsidP="001F7D52">
      <w:pPr>
        <w:pStyle w:val="affffa"/>
      </w:pPr>
      <w:r>
        <w:rPr>
          <w:b/>
          <w:bCs/>
        </w:rPr>
        <w:t>виды разрешенного использования земельных участков и объектов к</w:t>
      </w:r>
      <w:r>
        <w:rPr>
          <w:b/>
          <w:bCs/>
        </w:rPr>
        <w:t>а</w:t>
      </w:r>
      <w:r>
        <w:rPr>
          <w:b/>
          <w:bCs/>
        </w:rPr>
        <w:t xml:space="preserve">питального строительства </w:t>
      </w:r>
      <w:r>
        <w:t>– виды деятельности, объекты, осуществлять и ра</w:t>
      </w:r>
      <w:r>
        <w:t>з</w:t>
      </w:r>
      <w:r>
        <w:t>мещать которые на земельных участках разрешено в силу поименования их в с</w:t>
      </w:r>
      <w:r>
        <w:t>о</w:t>
      </w:r>
      <w:r>
        <w:t>ставе градостроительных регламентов применительно к соответствующим терр</w:t>
      </w:r>
      <w:r>
        <w:t>и</w:t>
      </w:r>
      <w:r>
        <w:t>ториальным зонам. Виды разрешенного использования земельных участков и объектов капитального строительства включают в себя основные виды разреше</w:t>
      </w:r>
      <w:r>
        <w:t>н</w:t>
      </w:r>
      <w:r>
        <w:t>ного использования, условно разрешенные виды использования, вспомогательные в</w:t>
      </w:r>
      <w:r>
        <w:t>и</w:t>
      </w:r>
      <w:r>
        <w:t>ды разрешенного использования;</w:t>
      </w:r>
    </w:p>
    <w:p w:rsidR="00A76D0A" w:rsidRDefault="00A76D0A" w:rsidP="001F7D52">
      <w:pPr>
        <w:pStyle w:val="affffa"/>
      </w:pPr>
      <w:r>
        <w:rPr>
          <w:b/>
          <w:bCs/>
        </w:rPr>
        <w:t>временно расположенные здания и сооружения</w:t>
      </w:r>
      <w:r>
        <w:t xml:space="preserve"> – здания и сооружения, как правило, из легких металлических конструкций, расположенные на землях общественного пользования, либо землях, предоставленных в аренду под разм</w:t>
      </w:r>
      <w:r>
        <w:t>е</w:t>
      </w:r>
      <w:r>
        <w:t>щение таких зданий и сооружений на определенный срок до изменения град</w:t>
      </w:r>
      <w:r>
        <w:t>о</w:t>
      </w:r>
      <w:r>
        <w:t>строительной ситуации на данной территории. К ним относятся торгово-остановочные комплексы, расположенные на остановках общественного тран</w:t>
      </w:r>
      <w:r>
        <w:t>с</w:t>
      </w:r>
      <w:r>
        <w:t>порта, торговые павильоны из легких конструкций, индивидуальные металлич</w:t>
      </w:r>
      <w:r>
        <w:t>е</w:t>
      </w:r>
      <w:r>
        <w:t>ские гаражи, време</w:t>
      </w:r>
      <w:r>
        <w:t>н</w:t>
      </w:r>
      <w:r>
        <w:t>ные автостоянки открытого типа;</w:t>
      </w:r>
    </w:p>
    <w:p w:rsidR="00A76D0A" w:rsidRDefault="00A76D0A" w:rsidP="001F7D52">
      <w:pPr>
        <w:pStyle w:val="affffa"/>
      </w:pPr>
      <w:r>
        <w:rPr>
          <w:b/>
          <w:bCs/>
        </w:rPr>
        <w:t>высота здания, строения, сооружения</w:t>
      </w:r>
      <w:r>
        <w:t xml:space="preserve"> – расстояние по вертикали, изм</w:t>
      </w:r>
      <w:r>
        <w:t>е</w:t>
      </w:r>
      <w:r>
        <w:t>ренное от проектной отметки земли до наивысшей отметки плоской крыши зд</w:t>
      </w:r>
      <w:r>
        <w:t>а</w:t>
      </w:r>
      <w:r>
        <w:t>ния или до наивысшей отметки конька скатной крыши здания, наивысшей точки стро</w:t>
      </w:r>
      <w:r>
        <w:t>е</w:t>
      </w:r>
      <w:r>
        <w:t>ния, сооружения;</w:t>
      </w:r>
    </w:p>
    <w:p w:rsidR="00A76D0A" w:rsidRDefault="00A76D0A" w:rsidP="001F7D52">
      <w:pPr>
        <w:pStyle w:val="affffa"/>
      </w:pPr>
      <w:r>
        <w:rPr>
          <w:b/>
          <w:bCs/>
        </w:rPr>
        <w:t>поселковые  леса</w:t>
      </w:r>
      <w:r>
        <w:t xml:space="preserve"> – лесные территории (естественного и искусственного происхождения в границах земель населенного пункта), расположенные на землях городских поселений. Поселковые леса предназначены для отдыха населения, </w:t>
      </w:r>
      <w:r>
        <w:lastRenderedPageBreak/>
        <w:t>провед</w:t>
      </w:r>
      <w:r>
        <w:t>е</w:t>
      </w:r>
      <w:r>
        <w:t>ния культурно-оздоровительных и спортивных мероприятий, а также для сохранения благоприятной экологической обст</w:t>
      </w:r>
      <w:r>
        <w:t>а</w:t>
      </w:r>
      <w:r>
        <w:t>новки;</w:t>
      </w:r>
    </w:p>
    <w:p w:rsidR="00A76D0A" w:rsidRDefault="00A76D0A" w:rsidP="001F7D52">
      <w:pPr>
        <w:pStyle w:val="affffa"/>
      </w:pPr>
      <w:r>
        <w:rPr>
          <w:b/>
          <w:bCs/>
        </w:rPr>
        <w:t>поселковый сад</w:t>
      </w:r>
      <w:r>
        <w:t xml:space="preserve"> – озелененная территория с ограниченным набором в</w:t>
      </w:r>
      <w:r>
        <w:t>и</w:t>
      </w:r>
      <w:r>
        <w:t>дов рекреационной деятельности, предназначенная преимущественно для пр</w:t>
      </w:r>
      <w:r>
        <w:t>о</w:t>
      </w:r>
      <w:r>
        <w:t>гулок и повседневного тих</w:t>
      </w:r>
      <w:r>
        <w:t>о</w:t>
      </w:r>
      <w:r>
        <w:t>го отдыха населения;</w:t>
      </w:r>
    </w:p>
    <w:p w:rsidR="00A76D0A" w:rsidRDefault="00A76D0A" w:rsidP="001F7D52">
      <w:pPr>
        <w:pStyle w:val="affffa"/>
      </w:pPr>
      <w:r>
        <w:rPr>
          <w:b/>
          <w:bCs/>
        </w:rPr>
        <w:t>государственный строительный надзор</w:t>
      </w:r>
      <w:r>
        <w:t xml:space="preserve"> – надзор, осуществляемый при строительстве, реконструкции объектов капитального стро</w:t>
      </w:r>
      <w:r>
        <w:t>и</w:t>
      </w:r>
      <w:r>
        <w:t>тельства, а также при их капитальном ремонте, если при его проведении затрагиваются конс</w:t>
      </w:r>
      <w:r>
        <w:t>т</w:t>
      </w:r>
      <w:r>
        <w:t>руктивные и другие характеристики надежн</w:t>
      </w:r>
      <w:r>
        <w:t>о</w:t>
      </w:r>
      <w:r>
        <w:t>сти и безопасности таких объектов и проектная документация таких объектов капитального строительства подлежит государс</w:t>
      </w:r>
      <w:r>
        <w:t>т</w:t>
      </w:r>
      <w:r>
        <w:t>венной экспертизе в соответствии со статьей 49 Градостроительного кодекса Ро</w:t>
      </w:r>
      <w:r>
        <w:t>с</w:t>
      </w:r>
      <w:r>
        <w:t>сийской Федерации, либо проектная документация таких об</w:t>
      </w:r>
      <w:r>
        <w:t>ъ</w:t>
      </w:r>
      <w:r>
        <w:t>ектов капитального строительства является типовой проектной д</w:t>
      </w:r>
      <w:r>
        <w:t>о</w:t>
      </w:r>
      <w:r>
        <w:t>кументацией или ее модификацией;</w:t>
      </w:r>
    </w:p>
    <w:p w:rsidR="00A76D0A" w:rsidRDefault="00A76D0A" w:rsidP="001F7D52">
      <w:pPr>
        <w:pStyle w:val="affffa"/>
      </w:pPr>
      <w:r>
        <w:rPr>
          <w:b/>
          <w:bCs/>
        </w:rPr>
        <w:t>градорегулирование</w:t>
      </w:r>
      <w:r>
        <w:t xml:space="preserve"> – регулирование градостроительной деятельности, осуществляемое органами государственной власти, органами местного сам</w:t>
      </w:r>
      <w:r>
        <w:t>о</w:t>
      </w:r>
      <w:r>
        <w:t>управления с участием граждан и правообладателей земельных участков и объе</w:t>
      </w:r>
      <w:r>
        <w:t>к</w:t>
      </w:r>
      <w:r>
        <w:t>тов капитального строительства (посредс</w:t>
      </w:r>
      <w:r>
        <w:t>т</w:t>
      </w:r>
      <w:r>
        <w:t>вом публичных слушаний и иных форм участия) в соответствии с зак</w:t>
      </w:r>
      <w:r>
        <w:t>о</w:t>
      </w:r>
      <w:r>
        <w:t>нами и иными нормативными правовыми актами в области градостро</w:t>
      </w:r>
      <w:r>
        <w:t>и</w:t>
      </w:r>
      <w:r>
        <w:t>тельной деятельности;</w:t>
      </w:r>
    </w:p>
    <w:p w:rsidR="00A76D0A" w:rsidRDefault="00A76D0A" w:rsidP="001F7D52">
      <w:pPr>
        <w:pStyle w:val="affffa"/>
      </w:pPr>
      <w:r>
        <w:rPr>
          <w:b/>
          <w:bCs/>
        </w:rPr>
        <w:t>градостроительная деятельность</w:t>
      </w:r>
      <w:r>
        <w:t xml:space="preserve"> – деятельность по развитию террит</w:t>
      </w:r>
      <w:r>
        <w:t>о</w:t>
      </w:r>
      <w:r>
        <w:t>рий, в том числе поселков и сел, осуществляемая в виде территориального планиров</w:t>
      </w:r>
      <w:r>
        <w:t>а</w:t>
      </w:r>
      <w:r>
        <w:t xml:space="preserve">ния, </w:t>
      </w:r>
      <w:r w:rsidR="002675D6">
        <w:t>территориального зонирования</w:t>
      </w:r>
      <w:r>
        <w:t>, планировки территорий, архите</w:t>
      </w:r>
      <w:r>
        <w:t>к</w:t>
      </w:r>
      <w:r>
        <w:t>турно-строительного проектирования, строительства, капитального ремонта, реконс</w:t>
      </w:r>
      <w:r>
        <w:t>т</w:t>
      </w:r>
      <w:r>
        <w:t>рукции объектов капитального строител</w:t>
      </w:r>
      <w:r>
        <w:t>ь</w:t>
      </w:r>
      <w:r>
        <w:t>ства;</w:t>
      </w:r>
    </w:p>
    <w:p w:rsidR="00A76D0A" w:rsidRDefault="00A76D0A" w:rsidP="001F7D52">
      <w:pPr>
        <w:pStyle w:val="affffa"/>
      </w:pPr>
      <w:r>
        <w:rPr>
          <w:b/>
          <w:bCs/>
        </w:rPr>
        <w:t>градостроительная подготовка территорий</w:t>
      </w:r>
      <w:r>
        <w:t xml:space="preserve"> – деятельность, осуществля</w:t>
      </w:r>
      <w:r>
        <w:t>е</w:t>
      </w:r>
      <w:r>
        <w:t>мая посредством подготовки документации по планировке территории, по уст</w:t>
      </w:r>
      <w:r>
        <w:t>а</w:t>
      </w:r>
      <w:r>
        <w:t>новлению границ застроенных и подлежащих застройке земельных учас</w:t>
      </w:r>
      <w:r>
        <w:t>т</w:t>
      </w:r>
      <w:r>
        <w:t>ков для их последующего образования и предоставления, в целях развития з</w:t>
      </w:r>
      <w:r>
        <w:t>а</w:t>
      </w:r>
      <w:r>
        <w:t xml:space="preserve">строенных </w:t>
      </w:r>
      <w:r>
        <w:lastRenderedPageBreak/>
        <w:t>территорий, комплексного освоения территорий, строительства объектов кап</w:t>
      </w:r>
      <w:r>
        <w:t>и</w:t>
      </w:r>
      <w:r>
        <w:t>тального строительства, возведения объектов на территориях общего пользов</w:t>
      </w:r>
      <w:r>
        <w:t>а</w:t>
      </w:r>
      <w:r>
        <w:t>ния, а также приобретения прав на эти земельные участки гражданами и юрид</w:t>
      </w:r>
      <w:r>
        <w:t>и</w:t>
      </w:r>
      <w:r>
        <w:t>ческими лицами, имеющими в собственности, безвозмездном пользовании, хозя</w:t>
      </w:r>
      <w:r>
        <w:t>й</w:t>
      </w:r>
      <w:r>
        <w:t>ственном ведении или оперативном управлении здания, строения, сооружения, расположенные на земельных участках, находящихся в муниципальной или гос</w:t>
      </w:r>
      <w:r>
        <w:t>у</w:t>
      </w:r>
      <w:r>
        <w:t>дарственной собственности;</w:t>
      </w:r>
    </w:p>
    <w:p w:rsidR="00A76D0A" w:rsidRDefault="00A76D0A" w:rsidP="001F7D52">
      <w:pPr>
        <w:pStyle w:val="affffa"/>
      </w:pPr>
      <w:r>
        <w:rPr>
          <w:b/>
          <w:bCs/>
        </w:rPr>
        <w:t>градостроительное зонирование</w:t>
      </w:r>
      <w:r>
        <w:t xml:space="preserve"> – зонирование территории в целях опр</w:t>
      </w:r>
      <w:r>
        <w:t>е</w:t>
      </w:r>
      <w:r>
        <w:t>деления территориальных зон и установления градостроительных регламе</w:t>
      </w:r>
      <w:r>
        <w:t>н</w:t>
      </w:r>
      <w:r>
        <w:t>тов;</w:t>
      </w:r>
    </w:p>
    <w:p w:rsidR="00A76D0A" w:rsidRDefault="00A76D0A" w:rsidP="001F7D52">
      <w:pPr>
        <w:pStyle w:val="affffa"/>
      </w:pPr>
      <w:r>
        <w:rPr>
          <w:b/>
          <w:bCs/>
        </w:rPr>
        <w:t>градостроительные изменения</w:t>
      </w:r>
      <w:r>
        <w:t xml:space="preserve"> – изменение параметров, видов использ</w:t>
      </w:r>
      <w:r>
        <w:t>о</w:t>
      </w:r>
      <w:r>
        <w:t>вания земельных участков и (или) объектов капитального строительства в соо</w:t>
      </w:r>
      <w:r>
        <w:t>т</w:t>
      </w:r>
      <w:r>
        <w:t>ветствии с требованиями градостроительного ре</w:t>
      </w:r>
      <w:r>
        <w:t>г</w:t>
      </w:r>
      <w:r>
        <w:t>ламента;</w:t>
      </w:r>
    </w:p>
    <w:p w:rsidR="00A76D0A" w:rsidRDefault="00A76D0A" w:rsidP="001F7D52">
      <w:pPr>
        <w:pStyle w:val="affffa"/>
      </w:pPr>
      <w:r>
        <w:rPr>
          <w:b/>
          <w:bCs/>
        </w:rPr>
        <w:t>градостроительный план земельного участка</w:t>
      </w:r>
      <w:r>
        <w:t xml:space="preserve"> – документ, подготавл</w:t>
      </w:r>
      <w:r>
        <w:t>и</w:t>
      </w:r>
      <w:r>
        <w:t>ваемый по форме, утвержденной Правительством Российской Федерации и у</w:t>
      </w:r>
      <w:r>
        <w:t>т</w:t>
      </w:r>
      <w:r>
        <w:t>верждаемый в составе документации по планировке территории либо в виде о</w:t>
      </w:r>
      <w:r>
        <w:t>т</w:t>
      </w:r>
      <w:r>
        <w:t>дельного документа, содержащий информацию о границах, разрешенном испол</w:t>
      </w:r>
      <w:r>
        <w:t>ь</w:t>
      </w:r>
      <w:r>
        <w:t>зовании земельного участка и иную информацию в соответствии с частью 3 ст</w:t>
      </w:r>
      <w:r>
        <w:t>а</w:t>
      </w:r>
      <w:r>
        <w:t>тьи 44 Градостроительного кодекса Российской Федерации, используемый для разработки проекта границ застроенного или подлежащего застройке з</w:t>
      </w:r>
      <w:r>
        <w:t>е</w:t>
      </w:r>
      <w:r>
        <w:t>мельного участка, разработки проектной документации для строительства, выдачи разр</w:t>
      </w:r>
      <w:r>
        <w:t>е</w:t>
      </w:r>
      <w:r>
        <w:t>шения на строительство, выдачи разрешения на ввод объекта капитального стро</w:t>
      </w:r>
      <w:r>
        <w:t>и</w:t>
      </w:r>
      <w:r>
        <w:t>тельства в эксплуатацию. В градостроительный план земельного участка включ</w:t>
      </w:r>
      <w:r>
        <w:t>а</w:t>
      </w:r>
      <w:r>
        <w:t>ются технические условия, выданные правообладателю земел</w:t>
      </w:r>
      <w:r>
        <w:t>ь</w:t>
      </w:r>
      <w:r>
        <w:t>ного участка;</w:t>
      </w:r>
    </w:p>
    <w:p w:rsidR="00A76D0A" w:rsidRDefault="00A76D0A" w:rsidP="001F7D52">
      <w:pPr>
        <w:pStyle w:val="affffa"/>
      </w:pPr>
      <w:r>
        <w:rPr>
          <w:b/>
          <w:bCs/>
        </w:rPr>
        <w:t>градостроительный регламент</w:t>
      </w:r>
      <w:r>
        <w:t xml:space="preserve"> – устанавливаемый настоящими Правил</w:t>
      </w:r>
      <w:r>
        <w:t>а</w:t>
      </w:r>
      <w:r>
        <w:t>ми правовой режим земельных участков в пределах границ соответствующей те</w:t>
      </w:r>
      <w:r>
        <w:t>р</w:t>
      </w:r>
      <w:r>
        <w:t>риториальной зоны и определяющий виды разрешенного использования земел</w:t>
      </w:r>
      <w:r>
        <w:t>ь</w:t>
      </w:r>
      <w:r>
        <w:t>ных участков, равно как всего, что находится над и под поверхностью з</w:t>
      </w:r>
      <w:r>
        <w:t>е</w:t>
      </w:r>
      <w:r>
        <w:t>мельных участков и используется в процессе их застройки и последующей эк</w:t>
      </w:r>
      <w:r>
        <w:t>с</w:t>
      </w:r>
      <w:r>
        <w:t>плуатации объектов капитального строительства, предельные (минимальные и (или) макс</w:t>
      </w:r>
      <w:r>
        <w:t>и</w:t>
      </w:r>
      <w:r>
        <w:lastRenderedPageBreak/>
        <w:t>мальные) размеры земельных участков и предельные параметры разрешенного строительства, реконструкции объектов капитального строительства, а также о</w:t>
      </w:r>
      <w:r>
        <w:t>г</w:t>
      </w:r>
      <w:r>
        <w:t>раничения использования земельных участков и объектов капитального стро</w:t>
      </w:r>
      <w:r>
        <w:t>и</w:t>
      </w:r>
      <w:r>
        <w:t>тельства, установленных проектами водоохранных, санитарно-защитных зон, проектом зон охраны памятников и иными зонами с особыми условиями испол</w:t>
      </w:r>
      <w:r>
        <w:t>ь</w:t>
      </w:r>
      <w:r>
        <w:t>зования терр</w:t>
      </w:r>
      <w:r>
        <w:t>и</w:t>
      </w:r>
      <w:r>
        <w:t>торий;</w:t>
      </w:r>
    </w:p>
    <w:p w:rsidR="00A76D0A" w:rsidRDefault="00A76D0A" w:rsidP="001F7D52">
      <w:pPr>
        <w:pStyle w:val="affffa"/>
      </w:pPr>
      <w:r>
        <w:rPr>
          <w:b/>
          <w:bCs/>
        </w:rPr>
        <w:t>заказчик</w:t>
      </w:r>
      <w:r>
        <w:t xml:space="preserve"> – физическое или юридическое лицо, которое уполномочено з</w:t>
      </w:r>
      <w:r>
        <w:t>а</w:t>
      </w:r>
      <w:r>
        <w:t>стройщиком представлять интересы застройщика при подготовке и осуществл</w:t>
      </w:r>
      <w:r>
        <w:t>е</w:t>
      </w:r>
      <w:r>
        <w:t>нии строительства, реконструкции, в том числе обеспечивать от имени застро</w:t>
      </w:r>
      <w:r>
        <w:t>й</w:t>
      </w:r>
      <w:r>
        <w:t>щика заключение договоров с исполнителями, подрядчиками, осуществлять ко</w:t>
      </w:r>
      <w:r>
        <w:t>н</w:t>
      </w:r>
      <w:r>
        <w:t>троль на стадии выполнения и приемки р</w:t>
      </w:r>
      <w:r>
        <w:t>а</w:t>
      </w:r>
      <w:r>
        <w:t>бот;</w:t>
      </w:r>
    </w:p>
    <w:p w:rsidR="00A76D0A" w:rsidRDefault="00A76D0A" w:rsidP="001F7D52">
      <w:pPr>
        <w:pStyle w:val="affffa"/>
      </w:pPr>
      <w:r>
        <w:rPr>
          <w:b/>
          <w:bCs/>
        </w:rPr>
        <w:t>застройка</w:t>
      </w:r>
      <w:r>
        <w:t xml:space="preserve"> – это строительство, реконструкция, капитальный ремонт, на з</w:t>
      </w:r>
      <w:r>
        <w:t>е</w:t>
      </w:r>
      <w:r>
        <w:t>мельном участке зданий и сооружений (в т.ч. сопровождаемые сносом) самим собственником или с разрешения собственника другими лицами, при условии с</w:t>
      </w:r>
      <w:r>
        <w:t>о</w:t>
      </w:r>
      <w:r>
        <w:t>блюдения градостроительных и строительных норм и правил, выполнении инж</w:t>
      </w:r>
      <w:r>
        <w:t>е</w:t>
      </w:r>
      <w:r>
        <w:t>нерных изысканий, подготовки проектной документации, а также треб</w:t>
      </w:r>
      <w:r>
        <w:t>о</w:t>
      </w:r>
      <w:r>
        <w:t>ваний о целевом назначении земел</w:t>
      </w:r>
      <w:r>
        <w:t>ь</w:t>
      </w:r>
      <w:r>
        <w:t>ного участка;</w:t>
      </w:r>
    </w:p>
    <w:p w:rsidR="00A76D0A" w:rsidRDefault="00A76D0A" w:rsidP="001F7D52">
      <w:pPr>
        <w:pStyle w:val="affffa"/>
      </w:pPr>
      <w:r>
        <w:rPr>
          <w:b/>
          <w:bCs/>
        </w:rPr>
        <w:t>застройщик</w:t>
      </w:r>
      <w:r>
        <w:t xml:space="preserve"> – физическое, юридическое лицо или предприниматель, я</w:t>
      </w:r>
      <w:r>
        <w:t>в</w:t>
      </w:r>
      <w:r>
        <w:t>ляющийся правообладателем земельного участка и обеспечивающий на прина</w:t>
      </w:r>
      <w:r>
        <w:t>д</w:t>
      </w:r>
      <w:r>
        <w:t>лежащем ему земельном участке строительство, реконструкцию, капитальный ремонт объектов капитального строительства, а также выполнение инж</w:t>
      </w:r>
      <w:r>
        <w:t>е</w:t>
      </w:r>
      <w:r>
        <w:t>нерных изысканий, подготовку проектной документации для их строительства, реконс</w:t>
      </w:r>
      <w:r>
        <w:t>т</w:t>
      </w:r>
      <w:r>
        <w:t>рукции, капитал</w:t>
      </w:r>
      <w:r>
        <w:t>ь</w:t>
      </w:r>
      <w:r>
        <w:t>ного ремонта;</w:t>
      </w:r>
    </w:p>
    <w:p w:rsidR="00A76D0A" w:rsidRDefault="00A76D0A" w:rsidP="001F7D52">
      <w:pPr>
        <w:pStyle w:val="affffa"/>
      </w:pPr>
      <w:r>
        <w:rPr>
          <w:b/>
          <w:bCs/>
        </w:rPr>
        <w:t>земельная доля</w:t>
      </w:r>
      <w:r>
        <w:t xml:space="preserve"> – размер доли в праве общей собственности на земел</w:t>
      </w:r>
      <w:r>
        <w:t>ь</w:t>
      </w:r>
      <w:r>
        <w:t>ный уч</w:t>
      </w:r>
      <w:r>
        <w:t>а</w:t>
      </w:r>
      <w:r>
        <w:t>сток;</w:t>
      </w:r>
    </w:p>
    <w:p w:rsidR="00A76D0A" w:rsidRDefault="00A76D0A" w:rsidP="001F7D52">
      <w:pPr>
        <w:pStyle w:val="affffa"/>
      </w:pPr>
      <w:r>
        <w:rPr>
          <w:b/>
          <w:bCs/>
        </w:rPr>
        <w:t>земельные участки как объекты градостроительной деятельности</w:t>
      </w:r>
      <w:r>
        <w:t xml:space="preserve"> – часть земной поверхности, границы которой определены в соответствии с фед</w:t>
      </w:r>
      <w:r>
        <w:t>е</w:t>
      </w:r>
      <w:r>
        <w:t>ральным законодательством, на которой и под которой расположены объекты к</w:t>
      </w:r>
      <w:r>
        <w:t>а</w:t>
      </w:r>
      <w:r>
        <w:t>питального строительства, в том числе сооружения линейных объектов, зел</w:t>
      </w:r>
      <w:r>
        <w:t>е</w:t>
      </w:r>
      <w:r>
        <w:t xml:space="preserve">ные </w:t>
      </w:r>
      <w:r>
        <w:lastRenderedPageBreak/>
        <w:t>насаждения, иные объекты благоустройства, либо которая предназначена для размещения указанных объектов;</w:t>
      </w:r>
    </w:p>
    <w:p w:rsidR="00A76D0A" w:rsidRDefault="00A76D0A" w:rsidP="001F7D52">
      <w:pPr>
        <w:pStyle w:val="affffa"/>
      </w:pPr>
      <w:r>
        <w:rPr>
          <w:b/>
          <w:bCs/>
        </w:rPr>
        <w:t>землевладельцы</w:t>
      </w:r>
      <w:r>
        <w:t xml:space="preserve"> – лица, владеющие и пользующиеся земельными участк</w:t>
      </w:r>
      <w:r>
        <w:t>а</w:t>
      </w:r>
      <w:r>
        <w:t>ми на праве пожизненного наследуемого владения;</w:t>
      </w:r>
    </w:p>
    <w:p w:rsidR="00A76D0A" w:rsidRDefault="00A76D0A" w:rsidP="001F7D52">
      <w:pPr>
        <w:pStyle w:val="affffa"/>
      </w:pPr>
      <w:r>
        <w:rPr>
          <w:b/>
          <w:bCs/>
        </w:rPr>
        <w:t xml:space="preserve">землепользователи </w:t>
      </w:r>
      <w:r>
        <w:t>– лица, владеющие и пользующиеся земельными уч</w:t>
      </w:r>
      <w:r>
        <w:t>а</w:t>
      </w:r>
      <w:r>
        <w:t>стками на праве постоянного (бессрочного) пользования или на праве безвозмез</w:t>
      </w:r>
      <w:r>
        <w:t>д</w:t>
      </w:r>
      <w:r>
        <w:t>ного срочного пользов</w:t>
      </w:r>
      <w:r>
        <w:t>а</w:t>
      </w:r>
      <w:r>
        <w:t>ния;</w:t>
      </w:r>
    </w:p>
    <w:p w:rsidR="00A76D0A" w:rsidRDefault="00A76D0A" w:rsidP="001F7D52">
      <w:pPr>
        <w:pStyle w:val="affffa"/>
      </w:pPr>
      <w:r>
        <w:rPr>
          <w:b/>
          <w:bCs/>
        </w:rPr>
        <w:t>земли публичного использования</w:t>
      </w:r>
      <w:r>
        <w:t xml:space="preserve"> – земли, которыми беспрепятственно пользуется неограниченный круг лиц (для прохода, проезда, обслуживания с</w:t>
      </w:r>
      <w:r>
        <w:t>е</w:t>
      </w:r>
      <w:r>
        <w:t>тей и объектов инженерно-технического обеспечения), с отображением их в докуме</w:t>
      </w:r>
      <w:r>
        <w:t>н</w:t>
      </w:r>
      <w:r>
        <w:t>тации по планировке территории в виде границ зон действия публичных сервит</w:t>
      </w:r>
      <w:r>
        <w:t>у</w:t>
      </w:r>
      <w:r>
        <w:t>тов;</w:t>
      </w:r>
    </w:p>
    <w:p w:rsidR="00A76D0A" w:rsidRDefault="00A76D0A" w:rsidP="001F7D52">
      <w:pPr>
        <w:pStyle w:val="affffa"/>
      </w:pPr>
      <w:r>
        <w:rPr>
          <w:b/>
          <w:bCs/>
        </w:rPr>
        <w:t>зона водоохранная</w:t>
      </w:r>
      <w:r>
        <w:t xml:space="preserve"> – территория, примыкающая к акваториям рек, озёр, водохранилищ и другим поверхностным водным объектам, для которой устана</w:t>
      </w:r>
      <w:r>
        <w:t>в</w:t>
      </w:r>
      <w:r>
        <w:t>ливается специальный режим осуществления хозяйственной и иной де</w:t>
      </w:r>
      <w:r>
        <w:t>я</w:t>
      </w:r>
      <w:r>
        <w:t>тельности в соответствии с Водным Кодексом РФ в целях предотвращения загрязнения, з</w:t>
      </w:r>
      <w:r>
        <w:t>а</w:t>
      </w:r>
      <w:r>
        <w:t>сорения, заиления водных объектов и истощения их вод, а также сохранения ср</w:t>
      </w:r>
      <w:r>
        <w:t>е</w:t>
      </w:r>
      <w:r>
        <w:t>ды обитания водных би</w:t>
      </w:r>
      <w:r>
        <w:t>о</w:t>
      </w:r>
      <w:r>
        <w:t>логических ресурсов и других объектов животного мира;</w:t>
      </w:r>
    </w:p>
    <w:p w:rsidR="00A76D0A" w:rsidRDefault="00A76D0A" w:rsidP="001F7D52">
      <w:pPr>
        <w:pStyle w:val="affffa"/>
      </w:pPr>
      <w:r>
        <w:rPr>
          <w:b/>
          <w:bCs/>
        </w:rPr>
        <w:t>зона запретная, район запретный</w:t>
      </w:r>
      <w:r>
        <w:t xml:space="preserve"> – устанавливаются в целях обеспеч</w:t>
      </w:r>
      <w:r>
        <w:t>е</w:t>
      </w:r>
      <w:r>
        <w:t>ния безопасности хранения вооружения, военной техники и другого военного имущ</w:t>
      </w:r>
      <w:r>
        <w:t>е</w:t>
      </w:r>
      <w:r>
        <w:t>ства, защиты населения и объектов производственного, социально-бытового и иного назначения, а также окружающей среды при чрезвычайных ситуациях те</w:t>
      </w:r>
      <w:r>
        <w:t>х</w:t>
      </w:r>
      <w:r>
        <w:t>ноге</w:t>
      </w:r>
      <w:r>
        <w:t>н</w:t>
      </w:r>
      <w:r>
        <w:t>ного и природного характера;</w:t>
      </w:r>
    </w:p>
    <w:p w:rsidR="00A76D0A" w:rsidRDefault="00A76D0A" w:rsidP="001F7D52">
      <w:pPr>
        <w:pStyle w:val="affffa"/>
      </w:pPr>
      <w:r>
        <w:rPr>
          <w:b/>
          <w:bCs/>
        </w:rPr>
        <w:t>зона защитно-мелиоративная</w:t>
      </w:r>
      <w:r>
        <w:t xml:space="preserve"> – предназначена для защиты территорий н</w:t>
      </w:r>
      <w:r>
        <w:t>а</w:t>
      </w:r>
      <w:r>
        <w:t>селенных пунктов (либо их частей) от неблагоприятных природных явлений. Включает в себя посадки деревьев и кустарников для защиты от вредного возде</w:t>
      </w:r>
      <w:r>
        <w:t>й</w:t>
      </w:r>
      <w:r>
        <w:t>ствия ветров, снежных и песчаных заносов, для укрепления берегов, откосов, ли</w:t>
      </w:r>
      <w:r>
        <w:t>к</w:t>
      </w:r>
      <w:r>
        <w:t>видации оползневых явлений, прекращения оврагообразования и осушения изб</w:t>
      </w:r>
      <w:r>
        <w:t>ы</w:t>
      </w:r>
      <w:r>
        <w:t>точно увлажненных террит</w:t>
      </w:r>
      <w:r>
        <w:t>о</w:t>
      </w:r>
      <w:r>
        <w:t>рий;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зона противопожарная</w:t>
      </w:r>
      <w:r>
        <w:t xml:space="preserve"> – специально устанавливаемая зона вокруг скл</w:t>
      </w:r>
      <w:r>
        <w:t>а</w:t>
      </w:r>
      <w:r>
        <w:t>дов горючего и других объектов, опасных в пожарном отн</w:t>
      </w:r>
      <w:r>
        <w:t>о</w:t>
      </w:r>
      <w:r>
        <w:t>шении;</w:t>
      </w:r>
    </w:p>
    <w:p w:rsidR="00A76D0A" w:rsidRDefault="00A76D0A" w:rsidP="001F7D52">
      <w:pPr>
        <w:pStyle w:val="affffa"/>
      </w:pPr>
      <w:r>
        <w:rPr>
          <w:b/>
          <w:bCs/>
        </w:rPr>
        <w:t>зона санитарно-защитная</w:t>
      </w:r>
      <w:r>
        <w:t xml:space="preserve"> – специальная территория с особым режимом использования вокруг объектов и производств, являющихся источниками нег</w:t>
      </w:r>
      <w:r>
        <w:t>а</w:t>
      </w:r>
      <w:r>
        <w:t>тивного воздействия на среду обитания и здоровье человека, размер которой обеспечивает уменьшение воздействия загрязнения на атмосферный воздух (х</w:t>
      </w:r>
      <w:r>
        <w:t>и</w:t>
      </w:r>
      <w:r>
        <w:t>мического, биологического, физического) до значений, установленных гигиен</w:t>
      </w:r>
      <w:r>
        <w:t>и</w:t>
      </w:r>
      <w:r>
        <w:t>ческими нормами, а для предприятий I и II класса опасности – как до зн</w:t>
      </w:r>
      <w:r>
        <w:t>а</w:t>
      </w:r>
      <w:r>
        <w:t>чений, установленных гигиеническими нормативами, так и до величин приемлемого риска для здоровья населения. По функциональному назначению сан</w:t>
      </w:r>
      <w:r>
        <w:t>и</w:t>
      </w:r>
      <w:r>
        <w:t>тарно-защитная зона является защитным барьером между жилыми кварталами и исто</w:t>
      </w:r>
      <w:r>
        <w:t>ч</w:t>
      </w:r>
      <w:r>
        <w:t>никами негативного воздействия на среду обитания и здоровье человека, обесп</w:t>
      </w:r>
      <w:r>
        <w:t>е</w:t>
      </w:r>
      <w:r>
        <w:t>чивающим уровень безопасности населения при эксплуатации объе</w:t>
      </w:r>
      <w:r>
        <w:t>к</w:t>
      </w:r>
      <w:r>
        <w:t>та в штатном режиме;</w:t>
      </w:r>
    </w:p>
    <w:p w:rsidR="00A76D0A" w:rsidRDefault="00A76D0A" w:rsidP="001F7D52">
      <w:pPr>
        <w:pStyle w:val="affffa"/>
      </w:pPr>
      <w:r>
        <w:rPr>
          <w:b/>
          <w:bCs/>
        </w:rPr>
        <w:t>зоны охраны памятников истории и культуры</w:t>
      </w:r>
      <w:r>
        <w:t xml:space="preserve"> – зоны с особыми усл</w:t>
      </w:r>
      <w:r>
        <w:t>о</w:t>
      </w:r>
      <w:r>
        <w:t>виями использования территории, регулируемыми законодательством об об</w:t>
      </w:r>
      <w:r>
        <w:t>ъ</w:t>
      </w:r>
      <w:r>
        <w:t>ектах культурного наследия, границы которых установлены и описаны в составе град</w:t>
      </w:r>
      <w:r>
        <w:t>о</w:t>
      </w:r>
      <w:r>
        <w:t>строительных регламентов в соответствии с действующим законод</w:t>
      </w:r>
      <w:r>
        <w:t>а</w:t>
      </w:r>
      <w:r>
        <w:t>тельством об объектах культурного наследия;</w:t>
      </w:r>
    </w:p>
    <w:p w:rsidR="00A76D0A" w:rsidRDefault="00A76D0A" w:rsidP="001F7D52">
      <w:pPr>
        <w:pStyle w:val="affffa"/>
      </w:pPr>
      <w:r>
        <w:rPr>
          <w:b/>
          <w:bCs/>
        </w:rPr>
        <w:t>зоны санитарной охраны</w:t>
      </w:r>
      <w:r>
        <w:t xml:space="preserve"> – территории с особыми условиями использов</w:t>
      </w:r>
      <w:r>
        <w:t>а</w:t>
      </w:r>
      <w:r>
        <w:t>ния земельных участков и объектов капитального строительства, предназначе</w:t>
      </w:r>
      <w:r>
        <w:t>н</w:t>
      </w:r>
      <w:r>
        <w:t>ные для защиты от загрязнения источников водоснабжения и водопроводных с</w:t>
      </w:r>
      <w:r>
        <w:t>о</w:t>
      </w:r>
      <w:r>
        <w:t>оружений, а также территорий, на которых они расположены. Устана</w:t>
      </w:r>
      <w:r>
        <w:t>в</w:t>
      </w:r>
      <w:r>
        <w:t>ливаются и регулируются в соответствии с санитарн</w:t>
      </w:r>
      <w:r>
        <w:t>ы</w:t>
      </w:r>
      <w:r>
        <w:t>ми правилами и нормами;</w:t>
      </w:r>
    </w:p>
    <w:p w:rsidR="00A76D0A" w:rsidRDefault="00A76D0A" w:rsidP="001F7D52">
      <w:pPr>
        <w:pStyle w:val="affffa"/>
      </w:pPr>
      <w:r>
        <w:rPr>
          <w:b/>
          <w:bCs/>
        </w:rPr>
        <w:t>зоны с особыми условиями использования территорий</w:t>
      </w:r>
      <w:r>
        <w:t xml:space="preserve"> – охранные, с</w:t>
      </w:r>
      <w:r>
        <w:t>а</w:t>
      </w:r>
      <w:r>
        <w:t>нитарно-защитные зоны, зоны охраны памятников истории и культуры, водоо</w:t>
      </w:r>
      <w:r>
        <w:t>х</w:t>
      </w:r>
      <w:r>
        <w:t>ранные зоны, зоны санитарной охраны источников хозяйственно- питьевого вод</w:t>
      </w:r>
      <w:r>
        <w:t>о</w:t>
      </w:r>
      <w:r>
        <w:t>снабжения, зоны охраняемых объектов, иные зоны, устанавливаемые в соответс</w:t>
      </w:r>
      <w:r>
        <w:t>т</w:t>
      </w:r>
      <w:r>
        <w:t>вии с законодательством Российской Фед</w:t>
      </w:r>
      <w:r>
        <w:t>е</w:t>
      </w:r>
      <w:r>
        <w:t>рации;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инженерная подготовка территории</w:t>
      </w:r>
      <w:r>
        <w:t xml:space="preserve"> – комплекс инженерных меропри</w:t>
      </w:r>
      <w:r>
        <w:t>я</w:t>
      </w:r>
      <w:r>
        <w:t>тий по освоению территории, обеспечивающих размещение объектов капитальн</w:t>
      </w:r>
      <w:r>
        <w:t>о</w:t>
      </w:r>
      <w:r>
        <w:t>го строительства (вертикальная планировка, организация поверхнос</w:t>
      </w:r>
      <w:r>
        <w:t>т</w:t>
      </w:r>
      <w:r>
        <w:t>ного стока, удаление застойных вод, регулирование водотоков, устройство и реконструкция водоемов, берегоукрепител</w:t>
      </w:r>
      <w:r>
        <w:t>ь</w:t>
      </w:r>
      <w:r>
        <w:t>ных сооружений, благоустройство береговой полосы, понижение уровня грунтовых вод, защита территории от затопления и подтопл</w:t>
      </w:r>
      <w:r>
        <w:t>е</w:t>
      </w:r>
      <w:r>
        <w:t>ния, о</w:t>
      </w:r>
      <w:r>
        <w:t>с</w:t>
      </w:r>
      <w:r>
        <w:t>воение оврагов, дренаж, выторфовка, подсыпка и т. д.);</w:t>
      </w:r>
    </w:p>
    <w:p w:rsidR="00A76D0A" w:rsidRDefault="00A76D0A" w:rsidP="001F7D52">
      <w:pPr>
        <w:pStyle w:val="affffa"/>
      </w:pPr>
      <w:r>
        <w:rPr>
          <w:b/>
          <w:bCs/>
        </w:rPr>
        <w:t>инженерная, транспортная и социальная инфраструктуры</w:t>
      </w:r>
      <w:r>
        <w:t xml:space="preserve"> – комплекс сооружений и коммуникаций транспорта, связи, инженерного оборудования, а также объектов социального и культурно-бытового обслуживания населения, обеспечивающий устойчивое развитие и фун</w:t>
      </w:r>
      <w:r>
        <w:t>к</w:t>
      </w:r>
      <w:r>
        <w:t>ционирование территории;</w:t>
      </w:r>
    </w:p>
    <w:p w:rsidR="00A76D0A" w:rsidRDefault="00A76D0A" w:rsidP="001F7D52">
      <w:pPr>
        <w:pStyle w:val="affffa"/>
      </w:pPr>
      <w:r>
        <w:rPr>
          <w:b/>
          <w:bCs/>
        </w:rPr>
        <w:t>инженерное (инженерно-техническое) обеспечение территории</w:t>
      </w:r>
      <w:r>
        <w:t xml:space="preserve"> – ко</w:t>
      </w:r>
      <w:r>
        <w:t>м</w:t>
      </w:r>
      <w:r>
        <w:t>плекс мероприятий по строительству новых (реконструкции существующих) с</w:t>
      </w:r>
      <w:r>
        <w:t>е</w:t>
      </w:r>
      <w:r>
        <w:t>тей и сооружений объектов инженерной инфраструктуры с целью обеспечения устойчив</w:t>
      </w:r>
      <w:r>
        <w:t>о</w:t>
      </w:r>
      <w:r>
        <w:t>го развития территории;</w:t>
      </w:r>
    </w:p>
    <w:p w:rsidR="00A76D0A" w:rsidRDefault="00A76D0A" w:rsidP="001F7D52">
      <w:pPr>
        <w:pStyle w:val="affffa"/>
      </w:pPr>
      <w:r>
        <w:rPr>
          <w:b/>
          <w:bCs/>
        </w:rPr>
        <w:t>инженерные изыскания</w:t>
      </w:r>
      <w:r>
        <w:t xml:space="preserve"> – изучение природных условий и факторов техн</w:t>
      </w:r>
      <w:r>
        <w:t>о</w:t>
      </w:r>
      <w:r>
        <w:t>генного воздействия в целях рационального и безопасного использования терр</w:t>
      </w:r>
      <w:r>
        <w:t>и</w:t>
      </w:r>
      <w:r>
        <w:t>торий и земельных участков в их пределах, подготовки данных по обо</w:t>
      </w:r>
      <w:r>
        <w:t>с</w:t>
      </w:r>
      <w:r>
        <w:t>нованию материалов, необходимых для территориального планирования, планировки те</w:t>
      </w:r>
      <w:r>
        <w:t>р</w:t>
      </w:r>
      <w:r>
        <w:t>ритории и архитектурно-строительного прое</w:t>
      </w:r>
      <w:r>
        <w:t>к</w:t>
      </w:r>
      <w:r>
        <w:t>тирования;</w:t>
      </w:r>
    </w:p>
    <w:p w:rsidR="00A76D0A" w:rsidRDefault="00A76D0A" w:rsidP="001F7D52">
      <w:pPr>
        <w:pStyle w:val="affffa"/>
      </w:pPr>
      <w:r>
        <w:rPr>
          <w:b/>
          <w:bCs/>
        </w:rPr>
        <w:t>капитальный ремонт объектов капитального строительства</w:t>
      </w:r>
      <w:r>
        <w:t xml:space="preserve"> (далее к</w:t>
      </w:r>
      <w:r>
        <w:t>а</w:t>
      </w:r>
      <w:r>
        <w:t>питальный ремонт) – комплекс ремонтно-строительных работ, осуществля</w:t>
      </w:r>
      <w:r>
        <w:t>е</w:t>
      </w:r>
      <w:r>
        <w:t>мых в отношении объектов капитального строительства и направленных на л</w:t>
      </w:r>
      <w:r>
        <w:t>и</w:t>
      </w:r>
      <w:r>
        <w:t>квидацию последствий физического износа конструктивных элементов, инженерного об</w:t>
      </w:r>
      <w:r>
        <w:t>о</w:t>
      </w:r>
      <w:r>
        <w:t>рудования, элементов благоустройства этих объектов и приведение их технич</w:t>
      </w:r>
      <w:r>
        <w:t>е</w:t>
      </w:r>
      <w:r>
        <w:t>ского состояния в соответствие с нормативными требованиями. Если при пров</w:t>
      </w:r>
      <w:r>
        <w:t>е</w:t>
      </w:r>
      <w:r>
        <w:t>дении капитального ремонта затрагиваются конструктивные и другие характер</w:t>
      </w:r>
      <w:r>
        <w:t>и</w:t>
      </w:r>
      <w:r>
        <w:t xml:space="preserve">стики надежности и безопасности таких объектов, то необходимо оформление </w:t>
      </w:r>
      <w:r>
        <w:lastRenderedPageBreak/>
        <w:t>градостроительного плана земельного участка и получение разрешения на реко</w:t>
      </w:r>
      <w:r>
        <w:t>н</w:t>
      </w:r>
      <w:r>
        <w:t>струкцию объе</w:t>
      </w:r>
      <w:r>
        <w:t>к</w:t>
      </w:r>
      <w:r>
        <w:t>та;</w:t>
      </w:r>
    </w:p>
    <w:p w:rsidR="00A76D0A" w:rsidRDefault="00A76D0A" w:rsidP="001F7D52">
      <w:pPr>
        <w:pStyle w:val="affffa"/>
      </w:pPr>
      <w:r>
        <w:rPr>
          <w:b/>
          <w:bCs/>
        </w:rPr>
        <w:t xml:space="preserve">карта </w:t>
      </w:r>
      <w:r w:rsidR="002675D6">
        <w:rPr>
          <w:b/>
          <w:bCs/>
        </w:rPr>
        <w:t>территориального зонирования</w:t>
      </w:r>
      <w:r>
        <w:t xml:space="preserve"> – карта в составе «Правил земл</w:t>
      </w:r>
      <w:r>
        <w:t>е</w:t>
      </w:r>
      <w:r>
        <w:t xml:space="preserve">пользования и застройки муниципального </w:t>
      </w:r>
      <w:r w:rsidRPr="00CB01C5">
        <w:t>образования Саракташский посс</w:t>
      </w:r>
      <w:r w:rsidRPr="00CB01C5">
        <w:t>о</w:t>
      </w:r>
      <w:r w:rsidRPr="00CB01C5">
        <w:t>вет Саракташского района Оренбургской области, на которой</w:t>
      </w:r>
      <w:r>
        <w:t xml:space="preserve"> отображаются границы территориальных зон и их кодовые обозначения;</w:t>
      </w:r>
    </w:p>
    <w:p w:rsidR="00A76D0A" w:rsidRDefault="00A76D0A" w:rsidP="001F7D52">
      <w:pPr>
        <w:pStyle w:val="affffa"/>
      </w:pPr>
      <w:r>
        <w:rPr>
          <w:b/>
          <w:bCs/>
        </w:rPr>
        <w:t>Комиссия по землепользованию и застройке</w:t>
      </w:r>
      <w:r w:rsidR="00F42FE2">
        <w:t>, далее также – Комиссия</w:t>
      </w:r>
      <w:r>
        <w:t xml:space="preserve"> </w:t>
      </w:r>
      <w:r w:rsidRPr="00F035E8">
        <w:t>– постоянно действующий коллегиальный совещательный орган при Главе мун</w:t>
      </w:r>
      <w:r w:rsidRPr="00F035E8">
        <w:t>и</w:t>
      </w:r>
      <w:r w:rsidRPr="00F035E8">
        <w:t xml:space="preserve">ципального образования Саракташский </w:t>
      </w:r>
      <w:r w:rsidR="00F42FE2">
        <w:t>поссовет</w:t>
      </w:r>
      <w:r w:rsidRPr="00F035E8">
        <w:t xml:space="preserve">, </w:t>
      </w:r>
      <w:r>
        <w:t>создаваемый в соответствии с федеральным законодательством с целью организации подготовки Правил земл</w:t>
      </w:r>
      <w:r>
        <w:t>е</w:t>
      </w:r>
      <w:r>
        <w:t>пользования и застройки города, внесения в них изменений, подготовки провед</w:t>
      </w:r>
      <w:r>
        <w:t>е</w:t>
      </w:r>
      <w:r>
        <w:t>ния публичных слушаний, обеспечения реализации «Правил» и иным вопросам примен</w:t>
      </w:r>
      <w:r>
        <w:t>е</w:t>
      </w:r>
      <w:r>
        <w:t>ния «Правил»;</w:t>
      </w:r>
    </w:p>
    <w:p w:rsidR="00A76D0A" w:rsidRDefault="00A76D0A" w:rsidP="001F7D52">
      <w:pPr>
        <w:pStyle w:val="affffa"/>
      </w:pPr>
      <w:r>
        <w:rPr>
          <w:b/>
          <w:bCs/>
        </w:rPr>
        <w:t>коэффициент застройки</w:t>
      </w:r>
      <w:r>
        <w:t xml:space="preserve"> </w:t>
      </w:r>
      <w:r w:rsidRPr="008E1771">
        <w:rPr>
          <w:b/>
          <w:bCs/>
          <w:sz w:val="26"/>
          <w:szCs w:val="26"/>
        </w:rPr>
        <w:t xml:space="preserve">(Кз) </w:t>
      </w:r>
      <w:r>
        <w:t>– отношение площади, занятой под зд</w:t>
      </w:r>
      <w:r>
        <w:t>а</w:t>
      </w:r>
      <w:r>
        <w:t>ниями и соор</w:t>
      </w:r>
      <w:r>
        <w:t>у</w:t>
      </w:r>
      <w:r>
        <w:t>жениями, к площади участка;</w:t>
      </w:r>
    </w:p>
    <w:p w:rsidR="00A76D0A" w:rsidRDefault="00A76D0A" w:rsidP="001F7D52">
      <w:pPr>
        <w:pStyle w:val="affffa"/>
      </w:pPr>
      <w:r>
        <w:rPr>
          <w:b/>
          <w:bCs/>
        </w:rPr>
        <w:t>коэффициент плотности застройки</w:t>
      </w:r>
      <w:r>
        <w:t xml:space="preserve"> </w:t>
      </w:r>
      <w:r w:rsidRPr="008E1771">
        <w:rPr>
          <w:b/>
          <w:bCs/>
          <w:sz w:val="26"/>
          <w:szCs w:val="26"/>
        </w:rPr>
        <w:t xml:space="preserve">(Кпз) </w:t>
      </w:r>
      <w:r>
        <w:rPr>
          <w:b/>
          <w:bCs/>
          <w:sz w:val="26"/>
          <w:szCs w:val="26"/>
        </w:rPr>
        <w:t xml:space="preserve"> </w:t>
      </w:r>
      <w:r>
        <w:t>– отношение площади всех эт</w:t>
      </w:r>
      <w:r>
        <w:t>а</w:t>
      </w:r>
      <w:r>
        <w:t>жей зданий и сооружений к площади участка;</w:t>
      </w:r>
    </w:p>
    <w:p w:rsidR="00A76D0A" w:rsidRDefault="00A76D0A" w:rsidP="001F7D52">
      <w:pPr>
        <w:pStyle w:val="affffa"/>
      </w:pPr>
      <w:r>
        <w:rPr>
          <w:b/>
          <w:bCs/>
        </w:rPr>
        <w:t>коэффициент строительного использования земельного участка</w:t>
      </w:r>
      <w:r>
        <w:t xml:space="preserve"> – вид ограничения, устанавливаемый градостроительным регламентом (в части пр</w:t>
      </w:r>
      <w:r>
        <w:t>е</w:t>
      </w:r>
      <w:r>
        <w:t>дельных параметров разрешенного строительства, реконструкции объектов кап</w:t>
      </w:r>
      <w:r>
        <w:t>и</w:t>
      </w:r>
      <w:r>
        <w:t>тального строительства), определяемый как отношение суммарной общей площ</w:t>
      </w:r>
      <w:r>
        <w:t>а</w:t>
      </w:r>
      <w:r>
        <w:t>ди зданий, строений, сооруж</w:t>
      </w:r>
      <w:r>
        <w:t>е</w:t>
      </w:r>
      <w:r>
        <w:t>ний на земельном участке (существующих, и тех, которые м</w:t>
      </w:r>
      <w:r>
        <w:t>о</w:t>
      </w:r>
      <w:r>
        <w:t>гут быть построены дополнительно) к площади земельного участка. Суммарная общая площадь зданий, строений, сооружений, которые разрешается построить на земельном участке определяется умножением значения коэффиц</w:t>
      </w:r>
      <w:r>
        <w:t>и</w:t>
      </w:r>
      <w:r>
        <w:t>ента на показатель площади земельного участка (%);</w:t>
      </w:r>
    </w:p>
    <w:p w:rsidR="00A76D0A" w:rsidRDefault="00A76D0A" w:rsidP="001F7D52">
      <w:pPr>
        <w:pStyle w:val="affffa"/>
      </w:pPr>
      <w:r>
        <w:rPr>
          <w:b/>
          <w:bCs/>
        </w:rPr>
        <w:t>красные линии</w:t>
      </w:r>
      <w:r>
        <w:t xml:space="preserve"> – линии, которые обозначают существующие, планиру</w:t>
      </w:r>
      <w:r>
        <w:t>е</w:t>
      </w:r>
      <w:r>
        <w:t>мые (изменяемые, вновь образуемые) границы территорий общего пользования, границы земельных участков, на которых расположены линии электроперед</w:t>
      </w:r>
      <w:r>
        <w:t>а</w:t>
      </w:r>
      <w:r>
        <w:t xml:space="preserve">чи, </w:t>
      </w:r>
      <w:r>
        <w:lastRenderedPageBreak/>
        <w:t>линии связи (в том числе линейно-кабельные сооружения), трубопроводы, авт</w:t>
      </w:r>
      <w:r>
        <w:t>о</w:t>
      </w:r>
      <w:r>
        <w:t>мобильные дороги, железнодорожные линии и другие подобные сооружения (д</w:t>
      </w:r>
      <w:r>
        <w:t>а</w:t>
      </w:r>
      <w:r>
        <w:t>лее – линейные объе</w:t>
      </w:r>
      <w:r>
        <w:t>к</w:t>
      </w:r>
      <w:r>
        <w:t>ты);</w:t>
      </w:r>
    </w:p>
    <w:p w:rsidR="00A76D0A" w:rsidRDefault="00A76D0A" w:rsidP="001F7D52">
      <w:pPr>
        <w:pStyle w:val="affffa"/>
      </w:pPr>
      <w:r>
        <w:rPr>
          <w:b/>
          <w:bCs/>
        </w:rPr>
        <w:t>линейные объекты</w:t>
      </w:r>
      <w:r>
        <w:t xml:space="preserve"> – линии электропередачи, линии связи (в том числе л</w:t>
      </w:r>
      <w:r>
        <w:t>и</w:t>
      </w:r>
      <w:r>
        <w:t>нейно-кабельные сооружения), сети инженерно-технического обеспечения, тр</w:t>
      </w:r>
      <w:r>
        <w:t>у</w:t>
      </w:r>
      <w:r>
        <w:t>бопроводы, автомобильные дороги, железнодорожные линии и иные подо</w:t>
      </w:r>
      <w:r>
        <w:t>б</w:t>
      </w:r>
      <w:r>
        <w:t>ные сооружения, проложенные надземным, наземным и подзе</w:t>
      </w:r>
      <w:r>
        <w:t>м</w:t>
      </w:r>
      <w:r>
        <w:t>ным способом;</w:t>
      </w:r>
    </w:p>
    <w:p w:rsidR="00A76D0A" w:rsidRDefault="00A76D0A" w:rsidP="001F7D52">
      <w:pPr>
        <w:pStyle w:val="affffa"/>
      </w:pPr>
      <w:r>
        <w:rPr>
          <w:b/>
          <w:bCs/>
        </w:rPr>
        <w:t>линии регулирования застройки</w:t>
      </w:r>
      <w:r>
        <w:t xml:space="preserve"> – линии, устанавливаемые в документ</w:t>
      </w:r>
      <w:r>
        <w:t>а</w:t>
      </w:r>
      <w:r>
        <w:t>ции по планировке территории (в том числе в градостроительных планах земел</w:t>
      </w:r>
      <w:r>
        <w:t>ь</w:t>
      </w:r>
      <w:r>
        <w:t>ных участков) по красным линиям, или с отступом от красных линий и, в соотве</w:t>
      </w:r>
      <w:r>
        <w:t>т</w:t>
      </w:r>
      <w:r>
        <w:t>ствии с Градостроительным кодексом Российской Федерации, определяющие м</w:t>
      </w:r>
      <w:r>
        <w:t>е</w:t>
      </w:r>
      <w:r>
        <w:t>сто допустимого размещения зданий, стро</w:t>
      </w:r>
      <w:r>
        <w:t>е</w:t>
      </w:r>
      <w:r>
        <w:t>ний, сооружений;</w:t>
      </w:r>
    </w:p>
    <w:p w:rsidR="00A76D0A" w:rsidRDefault="00A76D0A" w:rsidP="001F7D52">
      <w:pPr>
        <w:pStyle w:val="affffa"/>
      </w:pPr>
      <w:r>
        <w:rPr>
          <w:b/>
          <w:bCs/>
        </w:rPr>
        <w:t>межевание</w:t>
      </w:r>
      <w:r>
        <w:t xml:space="preserve"> – комплекс работ по установлению, изменению и закрепл</w:t>
      </w:r>
      <w:r>
        <w:t>е</w:t>
      </w:r>
      <w:r>
        <w:t>нию в проекте межевания и на местности границ существующих и вновь образуемых земельных участков как объектов недвижимости с закреплением таких границ межевыми знаками и определению их к</w:t>
      </w:r>
      <w:r>
        <w:t>о</w:t>
      </w:r>
      <w:r>
        <w:t>ординат;</w:t>
      </w:r>
    </w:p>
    <w:p w:rsidR="00A76D0A" w:rsidRDefault="00A76D0A" w:rsidP="001F7D52">
      <w:pPr>
        <w:pStyle w:val="affffa"/>
      </w:pPr>
      <w:r>
        <w:rPr>
          <w:b/>
          <w:bCs/>
        </w:rPr>
        <w:t>многоквартирный жилой дом</w:t>
      </w:r>
      <w:r>
        <w:t xml:space="preserve"> – совокупность двух и более квартир, имеющих самостоятельные выходы либо на земельный уч</w:t>
      </w:r>
      <w:r>
        <w:t>а</w:t>
      </w:r>
      <w:r>
        <w:t>сток, прилегающий к жилому дому, либо в помещения общего пользования в таком доме. Многоква</w:t>
      </w:r>
      <w:r>
        <w:t>р</w:t>
      </w:r>
      <w:r>
        <w:t>тирный жилой дом содержит в себе элементы общего имущества собстве</w:t>
      </w:r>
      <w:r>
        <w:t>н</w:t>
      </w:r>
      <w:r>
        <w:t>ников жилых помещений в соо</w:t>
      </w:r>
      <w:r>
        <w:t>т</w:t>
      </w:r>
      <w:r>
        <w:t>ветствии с жилищным законодательством;</w:t>
      </w:r>
    </w:p>
    <w:p w:rsidR="00A76D0A" w:rsidRDefault="00A76D0A" w:rsidP="001F7D52">
      <w:pPr>
        <w:pStyle w:val="affffa"/>
      </w:pPr>
      <w:r>
        <w:rPr>
          <w:b/>
          <w:bCs/>
        </w:rPr>
        <w:t>несущие конструкции</w:t>
      </w:r>
      <w:r>
        <w:t xml:space="preserve"> – строительные конструкции, предназначенные для восприятия силовых воздействий и обеспечивающие прочность, жесткость и у</w:t>
      </w:r>
      <w:r>
        <w:t>с</w:t>
      </w:r>
      <w:r>
        <w:t>тойчивость сооруж</w:t>
      </w:r>
      <w:r>
        <w:t>е</w:t>
      </w:r>
      <w:r>
        <w:t>ния;</w:t>
      </w:r>
    </w:p>
    <w:p w:rsidR="00A76D0A" w:rsidRDefault="00A76D0A" w:rsidP="001F7D52">
      <w:pPr>
        <w:pStyle w:val="affffa"/>
      </w:pPr>
      <w:r>
        <w:rPr>
          <w:b/>
          <w:bCs/>
        </w:rPr>
        <w:t>объект капитального строительства</w:t>
      </w:r>
      <w:r>
        <w:t xml:space="preserve"> – здание, строение, сооружение, об</w:t>
      </w:r>
      <w:r>
        <w:t>ъ</w:t>
      </w:r>
      <w:r>
        <w:t>екты, строительство которых не завершено (далее – объекты незавершенного строительства), за исключением временных строений (построек, киосков, н</w:t>
      </w:r>
      <w:r>
        <w:t>а</w:t>
      </w:r>
      <w:r>
        <w:t>весов и др.);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объект культурного наследия</w:t>
      </w:r>
      <w:r>
        <w:t xml:space="preserve"> (памятник истории и культуры) – объект недв</w:t>
      </w:r>
      <w:r>
        <w:t>и</w:t>
      </w:r>
      <w:r>
        <w:t>жимого имущества со связанными с ними произведениями декоративно-прикладного искусства, объектами науки и техники и иными предметами матер</w:t>
      </w:r>
      <w:r>
        <w:t>и</w:t>
      </w:r>
      <w:r>
        <w:t>альной культуры, возникшие в результате исторических событий, представля</w:t>
      </w:r>
      <w:r>
        <w:t>ю</w:t>
      </w:r>
      <w:r>
        <w:t>щие собой ценность с точки зрения истории, археологии, архитектуры, град</w:t>
      </w:r>
      <w:r>
        <w:t>о</w:t>
      </w:r>
      <w:r>
        <w:t>строительства, искусства, науки и техники, имеющие особое значение для ист</w:t>
      </w:r>
      <w:r>
        <w:t>о</w:t>
      </w:r>
      <w:r>
        <w:t>рии и культуры Оренбургской области (объект регионального значения) или м</w:t>
      </w:r>
      <w:r>
        <w:t>у</w:t>
      </w:r>
      <w:r>
        <w:t>ниципального образования Саракташский район (объект местного зн</w:t>
      </w:r>
      <w:r>
        <w:t>а</w:t>
      </w:r>
      <w:r>
        <w:t>чения),  а также объект археологического насл</w:t>
      </w:r>
      <w:r>
        <w:t>е</w:t>
      </w:r>
      <w:r>
        <w:t>дия;</w:t>
      </w:r>
    </w:p>
    <w:p w:rsidR="00A76D0A" w:rsidRDefault="00A76D0A" w:rsidP="001F7D52">
      <w:pPr>
        <w:pStyle w:val="affffa"/>
      </w:pPr>
      <w:r>
        <w:rPr>
          <w:b/>
          <w:bCs/>
        </w:rPr>
        <w:t>объекты недвижимости (недвижимость)</w:t>
      </w:r>
      <w:r>
        <w:t xml:space="preserve"> – образованные земельные уч</w:t>
      </w:r>
      <w:r>
        <w:t>а</w:t>
      </w:r>
      <w:r>
        <w:t>стки и все, что прочно связано с землей, то есть объекты, перемещение к</w:t>
      </w:r>
      <w:r>
        <w:t>о</w:t>
      </w:r>
      <w:r>
        <w:t>торых без несоразмерного ущерба их назначению невозможно, в том числе здания, строения, сооружения, в отношении которых осуществляются имущественные правоотн</w:t>
      </w:r>
      <w:r>
        <w:t>о</w:t>
      </w:r>
      <w:r>
        <w:t>шения;</w:t>
      </w:r>
    </w:p>
    <w:p w:rsidR="00A76D0A" w:rsidRDefault="00A76D0A" w:rsidP="001F7D52">
      <w:pPr>
        <w:pStyle w:val="affffa"/>
      </w:pPr>
      <w:r>
        <w:rPr>
          <w:b/>
          <w:bCs/>
        </w:rPr>
        <w:t>объекты первичного (повседневного) обслуживания</w:t>
      </w:r>
      <w:r>
        <w:t xml:space="preserve"> постоянного нас</w:t>
      </w:r>
      <w:r>
        <w:t>е</w:t>
      </w:r>
      <w:r>
        <w:t>ления зоны – это объекты торговли, социальной сферы в пределах пешехо</w:t>
      </w:r>
      <w:r>
        <w:t>д</w:t>
      </w:r>
      <w:r>
        <w:t>ной досту</w:t>
      </w:r>
      <w:r>
        <w:t>п</w:t>
      </w:r>
      <w:r>
        <w:t>ности;</w:t>
      </w:r>
    </w:p>
    <w:p w:rsidR="00A76D0A" w:rsidRDefault="00A76D0A" w:rsidP="001F7D52">
      <w:pPr>
        <w:pStyle w:val="affffa"/>
      </w:pPr>
      <w:r>
        <w:rPr>
          <w:b/>
          <w:bCs/>
        </w:rPr>
        <w:t>озелененные территории общего пользования</w:t>
      </w:r>
      <w:r>
        <w:t xml:space="preserve"> – благоустроенные озел</w:t>
      </w:r>
      <w:r>
        <w:t>е</w:t>
      </w:r>
      <w:r>
        <w:t>ненные территории (парки, поселковые сады, скверы, бульвары и зеленые наса</w:t>
      </w:r>
      <w:r>
        <w:t>ж</w:t>
      </w:r>
      <w:r>
        <w:t>дения вдоль улиц) на выделенных в установленном порядке земельных уч</w:t>
      </w:r>
      <w:r>
        <w:t>а</w:t>
      </w:r>
      <w:r>
        <w:t>стках, предназначенных для рекреационных целей, доступ на которые свободен для н</w:t>
      </w:r>
      <w:r>
        <w:t>е</w:t>
      </w:r>
      <w:r>
        <w:t>огр</w:t>
      </w:r>
      <w:r>
        <w:t>а</w:t>
      </w:r>
      <w:r>
        <w:t>ниченного круга лиц;</w:t>
      </w:r>
    </w:p>
    <w:p w:rsidR="00A76D0A" w:rsidRDefault="00A76D0A" w:rsidP="001F7D52">
      <w:pPr>
        <w:pStyle w:val="affffa"/>
      </w:pPr>
      <w:r>
        <w:rPr>
          <w:b/>
          <w:bCs/>
        </w:rPr>
        <w:t>озелененные территории ограниченного пользования</w:t>
      </w:r>
      <w:r>
        <w:t xml:space="preserve"> – земельные уч</w:t>
      </w:r>
      <w:r>
        <w:t>а</w:t>
      </w:r>
      <w:r>
        <w:t>стки, предназначенные для рекреационных целей, доступ на которые осуществл</w:t>
      </w:r>
      <w:r>
        <w:t>я</w:t>
      </w:r>
      <w:r>
        <w:t>ется на платной основе или ограничен особым режимом использования (в том числе, парки специализированные, озелененные участки учреждений образов</w:t>
      </w:r>
      <w:r>
        <w:t>а</w:t>
      </w:r>
      <w:r>
        <w:t>ния, здравоохранения, иных учреждений);</w:t>
      </w:r>
    </w:p>
    <w:p w:rsidR="00A76D0A" w:rsidRDefault="00A76D0A" w:rsidP="001F7D52">
      <w:pPr>
        <w:pStyle w:val="affffa"/>
      </w:pPr>
      <w:r>
        <w:rPr>
          <w:b/>
          <w:bCs/>
        </w:rPr>
        <w:t>озелененные территории специального назначения</w:t>
      </w:r>
      <w:r>
        <w:t xml:space="preserve"> - озелененные учас</w:t>
      </w:r>
      <w:r>
        <w:t>т</w:t>
      </w:r>
      <w:r>
        <w:t>ки санитарно-защитных, водоохранных, защитно-мелиоративных, противопожа</w:t>
      </w:r>
      <w:r>
        <w:t>р</w:t>
      </w:r>
      <w:r>
        <w:lastRenderedPageBreak/>
        <w:t>ных зон, кладбищ, насаждения вдоль автомобильных и железных дорог, предн</w:t>
      </w:r>
      <w:r>
        <w:t>а</w:t>
      </w:r>
      <w:r>
        <w:t>значенные для выполнения защитных, природоохранных функций, а также бот</w:t>
      </w:r>
      <w:r>
        <w:t>а</w:t>
      </w:r>
      <w:r>
        <w:t>нические, зоологич</w:t>
      </w:r>
      <w:r>
        <w:t>е</w:t>
      </w:r>
      <w:r>
        <w:t>ские и плодовые сады, питомники, цветочно-оранжерейные хозя</w:t>
      </w:r>
      <w:r>
        <w:t>й</w:t>
      </w:r>
      <w:r>
        <w:t>ства;</w:t>
      </w:r>
    </w:p>
    <w:p w:rsidR="00A76D0A" w:rsidRDefault="00A76D0A" w:rsidP="001F7D52">
      <w:pPr>
        <w:pStyle w:val="affffa"/>
      </w:pPr>
      <w:r>
        <w:rPr>
          <w:b/>
          <w:bCs/>
        </w:rPr>
        <w:t>опорная застройка</w:t>
      </w:r>
      <w:r>
        <w:t xml:space="preserve"> – существующие здания и сооружения независимо от этажности, включающие жилую застройку, объекты общественно-деловой, соц</w:t>
      </w:r>
      <w:r>
        <w:t>и</w:t>
      </w:r>
      <w:r>
        <w:t>альной и инженерной инфраструктуры, сохраняемые при составлении генерал</w:t>
      </w:r>
      <w:r>
        <w:t>ь</w:t>
      </w:r>
      <w:r>
        <w:t>ных планов населенных пунктов, прое</w:t>
      </w:r>
      <w:r>
        <w:t>к</w:t>
      </w:r>
      <w:r>
        <w:t>тов планировки, возведении новых зданий;</w:t>
      </w:r>
    </w:p>
    <w:p w:rsidR="00A76D0A" w:rsidRDefault="00A76D0A" w:rsidP="001F7D52">
      <w:pPr>
        <w:pStyle w:val="affffa"/>
      </w:pPr>
      <w:r>
        <w:rPr>
          <w:b/>
          <w:bCs/>
        </w:rPr>
        <w:t>отклонения от предельных параметров разрешенного строительства,</w:t>
      </w:r>
      <w:r>
        <w:t xml:space="preserve"> </w:t>
      </w:r>
      <w:hyperlink w:anchor="sub_1014" w:history="1">
        <w:r>
          <w:t>реконструкции</w:t>
        </w:r>
      </w:hyperlink>
      <w:r>
        <w:t xml:space="preserve"> объектов капитального строительства – санкционированное в п</w:t>
      </w:r>
      <w:r>
        <w:t>о</w:t>
      </w:r>
      <w:r>
        <w:t>рядке, установленном настоящими Правилами, отступление для конкретного з</w:t>
      </w:r>
      <w:r>
        <w:t>е</w:t>
      </w:r>
      <w:r>
        <w:t>мельного участка или объекта капитального строительства от предельных пар</w:t>
      </w:r>
      <w:r>
        <w:t>а</w:t>
      </w:r>
      <w:r>
        <w:t>метров разрешенного строительства (высоты построек, процента застройки учас</w:t>
      </w:r>
      <w:r>
        <w:t>т</w:t>
      </w:r>
      <w:r>
        <w:t>ка, отступов построек от границ участка и т.д.), обусловленное невозмо</w:t>
      </w:r>
      <w:r>
        <w:t>ж</w:t>
      </w:r>
      <w:r>
        <w:t>ностью использовать участок в соответствии с настоящими Правилами по причине его малого размера, неудобной конфигурации, неблагоприятных инж</w:t>
      </w:r>
      <w:r>
        <w:t>е</w:t>
      </w:r>
      <w:r>
        <w:t>нерно-геологических и иных характер</w:t>
      </w:r>
      <w:r>
        <w:t>и</w:t>
      </w:r>
      <w:r>
        <w:t>стик;</w:t>
      </w:r>
    </w:p>
    <w:p w:rsidR="00A76D0A" w:rsidRDefault="00A76D0A" w:rsidP="001F7D52">
      <w:pPr>
        <w:pStyle w:val="affffa"/>
      </w:pPr>
      <w:r>
        <w:rPr>
          <w:b/>
          <w:bCs/>
        </w:rPr>
        <w:t>открытые пространства</w:t>
      </w:r>
      <w:r>
        <w:t xml:space="preserve"> - не занятые застройкой и/или сельскохозяйс</w:t>
      </w:r>
      <w:r>
        <w:t>т</w:t>
      </w:r>
      <w:r>
        <w:t>венной деятельностью муниципальные земли, в том числе – о</w:t>
      </w:r>
      <w:r>
        <w:t>в</w:t>
      </w:r>
      <w:r>
        <w:t>раги, пойменные территории, которые могут использоваться для самодеятельного отдыха (пикн</w:t>
      </w:r>
      <w:r>
        <w:t>и</w:t>
      </w:r>
      <w:r>
        <w:t>ки, пешие, велосипедные и лыжные прогу</w:t>
      </w:r>
      <w:r>
        <w:t>л</w:t>
      </w:r>
      <w:r>
        <w:t>ки и т. д.);</w:t>
      </w:r>
    </w:p>
    <w:p w:rsidR="00A76D0A" w:rsidRDefault="00A76D0A" w:rsidP="001F7D52">
      <w:pPr>
        <w:pStyle w:val="affffa"/>
      </w:pPr>
      <w:r>
        <w:rPr>
          <w:b/>
          <w:bCs/>
        </w:rPr>
        <w:t>парк</w:t>
      </w:r>
      <w:r>
        <w:t xml:space="preserve"> – озелененная территория многофункционального или специализир</w:t>
      </w:r>
      <w:r>
        <w:t>о</w:t>
      </w:r>
      <w:r>
        <w:t>ванного направления рекреационной деятельности с развитой системой благоус</w:t>
      </w:r>
      <w:r>
        <w:t>т</w:t>
      </w:r>
      <w:r>
        <w:t>ройства, предназначенная для периодического массового отдыха насел</w:t>
      </w:r>
      <w:r>
        <w:t>е</w:t>
      </w:r>
      <w:r>
        <w:t>ния;</w:t>
      </w:r>
    </w:p>
    <w:p w:rsidR="00A76D0A" w:rsidRDefault="00A76D0A" w:rsidP="001F7D52">
      <w:pPr>
        <w:pStyle w:val="affffa"/>
      </w:pPr>
      <w:r>
        <w:rPr>
          <w:b/>
          <w:bCs/>
        </w:rPr>
        <w:t>подрядчик</w:t>
      </w:r>
      <w:r>
        <w:t xml:space="preserve"> – физическое или юридическое лицо, осуществляющее по дог</w:t>
      </w:r>
      <w:r>
        <w:t>о</w:t>
      </w:r>
      <w:r>
        <w:t>вору с застройщиком (заказчиком) работы по строительству, реконструкции кап</w:t>
      </w:r>
      <w:r>
        <w:t>и</w:t>
      </w:r>
      <w:r>
        <w:t>тальному ремонту объектов капитального строительства, их частей;</w:t>
      </w:r>
    </w:p>
    <w:p w:rsidR="00A76D0A" w:rsidRDefault="00A76D0A" w:rsidP="001F7D52">
      <w:pPr>
        <w:pStyle w:val="affffa"/>
      </w:pPr>
      <w:r>
        <w:rPr>
          <w:b/>
          <w:bCs/>
        </w:rPr>
        <w:t>полоса отвода</w:t>
      </w:r>
      <w:r>
        <w:t xml:space="preserve"> – территория, отводимая для размещения железнодоро</w:t>
      </w:r>
      <w:r>
        <w:t>ж</w:t>
      </w:r>
      <w:r>
        <w:t>ного полотна, станций и других железнодорожных сооруж</w:t>
      </w:r>
      <w:r>
        <w:t>е</w:t>
      </w:r>
      <w:r>
        <w:t xml:space="preserve">ний. Лесные полосы также </w:t>
      </w:r>
      <w:r>
        <w:lastRenderedPageBreak/>
        <w:t>включаются в полосу отвода. На перегонах магистральных железных дорог в Ро</w:t>
      </w:r>
      <w:r>
        <w:t>с</w:t>
      </w:r>
      <w:r>
        <w:t>сии полоса отвода была устано</w:t>
      </w:r>
      <w:r>
        <w:t>в</w:t>
      </w:r>
      <w:r>
        <w:t>лена шириной не менее 24 м;</w:t>
      </w:r>
    </w:p>
    <w:p w:rsidR="00A76D0A" w:rsidRDefault="00A76D0A" w:rsidP="001F7D52">
      <w:pPr>
        <w:pStyle w:val="affffa"/>
      </w:pPr>
      <w:r>
        <w:rPr>
          <w:b/>
          <w:bCs/>
        </w:rPr>
        <w:t>полоса прибрежная защитная</w:t>
      </w:r>
      <w:r>
        <w:t xml:space="preserve"> – часть водоохранной зоны водотока, вод</w:t>
      </w:r>
      <w:r>
        <w:t>о</w:t>
      </w:r>
      <w:r>
        <w:t>ема, для которой вводятся дополнительные (более строгие) ограничения земл</w:t>
      </w:r>
      <w:r>
        <w:t>е</w:t>
      </w:r>
      <w:r>
        <w:t>польз</w:t>
      </w:r>
      <w:r>
        <w:t>о</w:t>
      </w:r>
      <w:r>
        <w:t>вания, застройки и природопользования;</w:t>
      </w:r>
    </w:p>
    <w:p w:rsidR="00A76D0A" w:rsidRDefault="00A76D0A" w:rsidP="001F7D52">
      <w:pPr>
        <w:pStyle w:val="affffa"/>
      </w:pPr>
      <w:r>
        <w:rPr>
          <w:b/>
          <w:bCs/>
        </w:rPr>
        <w:t>полоса санитарно-защитная</w:t>
      </w:r>
      <w:r>
        <w:t xml:space="preserve"> – территория, предназначенная для санита</w:t>
      </w:r>
      <w:r>
        <w:t>р</w:t>
      </w:r>
      <w:r>
        <w:t>ной охраны магистральных водоводов хозяйственно-питьевого назначения. Ра</w:t>
      </w:r>
      <w:r>
        <w:t>з</w:t>
      </w:r>
      <w:r>
        <w:t>мер санитарно-защитной полосы устанавливается в зависимости от диаметра в</w:t>
      </w:r>
      <w:r>
        <w:t>о</w:t>
      </w:r>
      <w:r>
        <w:t>довода и уровня грунтовых вод территории, по которой проложен вод</w:t>
      </w:r>
      <w:r>
        <w:t>о</w:t>
      </w:r>
      <w:r>
        <w:t>вод;</w:t>
      </w:r>
    </w:p>
    <w:p w:rsidR="00A76D0A" w:rsidRDefault="00A76D0A" w:rsidP="001F7D52">
      <w:pPr>
        <w:pStyle w:val="affffa"/>
      </w:pPr>
      <w:r>
        <w:rPr>
          <w:b/>
          <w:bCs/>
        </w:rPr>
        <w:t>правила землепользования и застройки</w:t>
      </w:r>
      <w:r>
        <w:t xml:space="preserve"> – документ </w:t>
      </w:r>
      <w:r w:rsidR="002675D6">
        <w:t>территориального з</w:t>
      </w:r>
      <w:r w:rsidR="002675D6">
        <w:t>о</w:t>
      </w:r>
      <w:r w:rsidR="002675D6">
        <w:t>нирования</w:t>
      </w:r>
      <w:r>
        <w:t>, который утверждается нормативными правовыми актами органов м</w:t>
      </w:r>
      <w:r>
        <w:t>е</w:t>
      </w:r>
      <w:r>
        <w:t>стного самоуправления и, в котором устанавливаются территориальные зоны, градостроительные регламенты, порядок применения такого документа и порядок внесения в него и</w:t>
      </w:r>
      <w:r>
        <w:t>з</w:t>
      </w:r>
      <w:r>
        <w:t>менений;</w:t>
      </w:r>
    </w:p>
    <w:p w:rsidR="00A76D0A" w:rsidRDefault="00A76D0A" w:rsidP="001F7D52">
      <w:pPr>
        <w:pStyle w:val="affffa"/>
      </w:pPr>
      <w:r>
        <w:rPr>
          <w:b/>
          <w:bCs/>
        </w:rPr>
        <w:t>правообладатели земельных участков, объектов капитального стро</w:t>
      </w:r>
      <w:r>
        <w:rPr>
          <w:b/>
          <w:bCs/>
        </w:rPr>
        <w:t>и</w:t>
      </w:r>
      <w:r>
        <w:rPr>
          <w:b/>
          <w:bCs/>
        </w:rPr>
        <w:t>тельства,</w:t>
      </w:r>
      <w:r>
        <w:t xml:space="preserve"> </w:t>
      </w:r>
      <w:r>
        <w:rPr>
          <w:b/>
          <w:bCs/>
        </w:rPr>
        <w:t>объектов недвижимости</w:t>
      </w:r>
      <w:r>
        <w:t xml:space="preserve"> – собственники, а также владельцы, польз</w:t>
      </w:r>
      <w:r>
        <w:t>о</w:t>
      </w:r>
      <w:r>
        <w:t>ватели и арендаторы земельных участков, объектов капитального строител</w:t>
      </w:r>
      <w:r>
        <w:t>ь</w:t>
      </w:r>
      <w:r>
        <w:t>ства, объектов недвижимости их уполномоченные лица, обладающие правами на гр</w:t>
      </w:r>
      <w:r>
        <w:t>а</w:t>
      </w:r>
      <w:r>
        <w:t>достроительные изменения этих объектов права в силу закона и/или д</w:t>
      </w:r>
      <w:r>
        <w:t>о</w:t>
      </w:r>
      <w:r>
        <w:t>говора;</w:t>
      </w:r>
    </w:p>
    <w:p w:rsidR="00A76D0A" w:rsidRDefault="00A76D0A" w:rsidP="001F7D52">
      <w:pPr>
        <w:pStyle w:val="affffa"/>
      </w:pPr>
      <w:r>
        <w:rPr>
          <w:b/>
          <w:bCs/>
        </w:rPr>
        <w:t>предельные параметры земельных участков,</w:t>
      </w:r>
      <w:r>
        <w:t xml:space="preserve"> а также предельные пар</w:t>
      </w:r>
      <w:r>
        <w:t>а</w:t>
      </w:r>
      <w:r>
        <w:t>метры разрешенного строительства, реконструкции объектов капитального стро</w:t>
      </w:r>
      <w:r>
        <w:t>и</w:t>
      </w:r>
      <w:r>
        <w:t>тельства – предельные (минимальные или максимальные) физические п</w:t>
      </w:r>
      <w:r>
        <w:t>а</w:t>
      </w:r>
      <w:r>
        <w:t>раметры земельных участков и объектов кап</w:t>
      </w:r>
      <w:r>
        <w:t>и</w:t>
      </w:r>
      <w:r>
        <w:t>тального строительства (зданий, строений и сооружений), которые могут быть размещены на земельных участках в соответс</w:t>
      </w:r>
      <w:r>
        <w:t>т</w:t>
      </w:r>
      <w:r>
        <w:t>вии с град</w:t>
      </w:r>
      <w:r>
        <w:t>о</w:t>
      </w:r>
      <w:r>
        <w:t>строительным регламентом;</w:t>
      </w:r>
    </w:p>
    <w:p w:rsidR="00A76D0A" w:rsidRDefault="00A76D0A" w:rsidP="001F7D52">
      <w:pPr>
        <w:pStyle w:val="affffa"/>
      </w:pPr>
      <w:r>
        <w:rPr>
          <w:b/>
          <w:bCs/>
        </w:rPr>
        <w:t>проект межевания территории</w:t>
      </w:r>
      <w:r>
        <w:t xml:space="preserve"> – документация по планировке террит</w:t>
      </w:r>
      <w:r>
        <w:t>о</w:t>
      </w:r>
      <w:r>
        <w:t>рии, подготавливаемая в целях установления границ застроенных земельных уч</w:t>
      </w:r>
      <w:r>
        <w:t>а</w:t>
      </w:r>
      <w:r>
        <w:t xml:space="preserve">стков и границ незастроенных земельных участков, включая планируемые для предоставления физическим и юридическим лицам для строительства, а также </w:t>
      </w:r>
      <w:r>
        <w:lastRenderedPageBreak/>
        <w:t>предназначенные для размещения объектов капитального строительства фед</w:t>
      </w:r>
      <w:r>
        <w:t>е</w:t>
      </w:r>
      <w:r>
        <w:t>рального, регионального или местн</w:t>
      </w:r>
      <w:r>
        <w:t>о</w:t>
      </w:r>
      <w:r>
        <w:t>го значения;</w:t>
      </w:r>
    </w:p>
    <w:p w:rsidR="00A76D0A" w:rsidRDefault="00A76D0A" w:rsidP="001F7D52">
      <w:pPr>
        <w:pStyle w:val="affffa"/>
      </w:pPr>
      <w:r>
        <w:rPr>
          <w:b/>
          <w:bCs/>
        </w:rPr>
        <w:t>проектная документация</w:t>
      </w:r>
      <w:r>
        <w:t xml:space="preserve"> – документация, содержащая материалы в те</w:t>
      </w:r>
      <w:r>
        <w:t>к</w:t>
      </w:r>
      <w:r>
        <w:t>стовой форме и в виде карт (схем) и определяющая архитектурные, функционал</w:t>
      </w:r>
      <w:r>
        <w:t>ь</w:t>
      </w:r>
      <w:r>
        <w:t>но-технологические, конструктивные и инженерно-технические решения для обеспечения строительства, реконструкции объектов капитального стро</w:t>
      </w:r>
      <w:r>
        <w:t>и</w:t>
      </w:r>
      <w:r>
        <w:t>тельства, их частей, капитального ремонта, если при его проведении затрагиваются конс</w:t>
      </w:r>
      <w:r>
        <w:t>т</w:t>
      </w:r>
      <w:r>
        <w:t>руктивные и другие характеристики надежности и безопасности объектов кап</w:t>
      </w:r>
      <w:r>
        <w:t>и</w:t>
      </w:r>
      <w:r>
        <w:t>тального строительства;</w:t>
      </w:r>
    </w:p>
    <w:p w:rsidR="00A76D0A" w:rsidRDefault="00A76D0A" w:rsidP="001F7D52">
      <w:pPr>
        <w:pStyle w:val="affffa"/>
      </w:pPr>
      <w:r>
        <w:rPr>
          <w:b/>
          <w:bCs/>
        </w:rPr>
        <w:t>проект планировки территории</w:t>
      </w:r>
      <w:r>
        <w:t xml:space="preserve"> – документация по планировке террит</w:t>
      </w:r>
      <w:r>
        <w:t>о</w:t>
      </w:r>
      <w:r>
        <w:t>рии, подготавливаемая в целях обеспечения устойчивого развития террит</w:t>
      </w:r>
      <w:r>
        <w:t>о</w:t>
      </w:r>
      <w:r>
        <w:t>рии и выделения элементов планировочной структуры (кварталов, микрорайонов, л</w:t>
      </w:r>
      <w:r>
        <w:t>и</w:t>
      </w:r>
      <w:r>
        <w:t>нейных объектов, иных элементов);</w:t>
      </w:r>
    </w:p>
    <w:p w:rsidR="00A76D0A" w:rsidRDefault="00A76D0A" w:rsidP="001F7D52">
      <w:pPr>
        <w:pStyle w:val="affffa"/>
      </w:pPr>
      <w:r>
        <w:rPr>
          <w:b/>
          <w:bCs/>
        </w:rPr>
        <w:t>проект планировки территории линейного объекта</w:t>
      </w:r>
      <w:r>
        <w:t xml:space="preserve"> - документация по планировке территории, подготавливаемая в целях обеспечения устойчивого ра</w:t>
      </w:r>
      <w:r>
        <w:t>з</w:t>
      </w:r>
      <w:r>
        <w:t>вития территории линейных объектов, образующих элементы планировочной стру</w:t>
      </w:r>
      <w:r>
        <w:t>к</w:t>
      </w:r>
      <w:r>
        <w:t>туры территории;</w:t>
      </w:r>
    </w:p>
    <w:p w:rsidR="00A76D0A" w:rsidRDefault="00A76D0A" w:rsidP="001F7D52">
      <w:pPr>
        <w:pStyle w:val="affffa"/>
      </w:pPr>
      <w:r>
        <w:rPr>
          <w:b/>
          <w:bCs/>
        </w:rPr>
        <w:t>пространственные параметры объекта</w:t>
      </w:r>
      <w:r>
        <w:t xml:space="preserve"> – сведения о его местополож</w:t>
      </w:r>
      <w:r>
        <w:t>е</w:t>
      </w:r>
      <w:r>
        <w:t>нии на земельном участке и геометрических характеристиках (высота, прот</w:t>
      </w:r>
      <w:r>
        <w:t>я</w:t>
      </w:r>
      <w:r>
        <w:t>женность, площадь);</w:t>
      </w:r>
    </w:p>
    <w:p w:rsidR="00A76D0A" w:rsidRDefault="00A76D0A" w:rsidP="001F7D52">
      <w:pPr>
        <w:pStyle w:val="affffa"/>
      </w:pPr>
      <w:r>
        <w:rPr>
          <w:b/>
          <w:bCs/>
        </w:rPr>
        <w:t>публичный сервитут</w:t>
      </w:r>
      <w:r>
        <w:t xml:space="preserve"> – право ограниченного пользования земельным уч</w:t>
      </w:r>
      <w:r>
        <w:t>а</w:t>
      </w:r>
      <w:r>
        <w:t>стком, установленное законом или иным нормативным правовым актом Росси</w:t>
      </w:r>
      <w:r>
        <w:t>й</w:t>
      </w:r>
      <w:r>
        <w:t>ской Федерации, нормативным правовым актом субъекта Российской Федерации, нормативным правовым актом органа местного самоуправления с учетом резул</w:t>
      </w:r>
      <w:r>
        <w:t>ь</w:t>
      </w:r>
      <w:r>
        <w:t>татов публичных слушаний по обсуждению документации по планировке терр</w:t>
      </w:r>
      <w:r>
        <w:t>и</w:t>
      </w:r>
      <w:r>
        <w:t>тории, в случаях, если это необходимо для обеспечения инт</w:t>
      </w:r>
      <w:r>
        <w:t>е</w:t>
      </w:r>
      <w:r>
        <w:t>ресов государства, субъекта Российской Федерации, местного самоуправления или местного насел</w:t>
      </w:r>
      <w:r>
        <w:t>е</w:t>
      </w:r>
      <w:r>
        <w:t>ния, без изъятия земельных участков, в отношении которых оно у</w:t>
      </w:r>
      <w:r>
        <w:t>с</w:t>
      </w:r>
      <w:r>
        <w:t>танавливается;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разрешение на ввод объекта в эксплуатацию</w:t>
      </w:r>
      <w:r>
        <w:t xml:space="preserve"> – документ, который уд</w:t>
      </w:r>
      <w:r>
        <w:t>о</w:t>
      </w:r>
      <w:r>
        <w:t>стоверяет выполнение строительства, реконструкции, или капитального ремо</w:t>
      </w:r>
      <w:r>
        <w:t>н</w:t>
      </w:r>
      <w:r>
        <w:t>та объекта капитального строительства в полном объеме в соответствии с разреш</w:t>
      </w:r>
      <w:r>
        <w:t>е</w:t>
      </w:r>
      <w:r>
        <w:t>нием на строительство, соответствие построенного, реконструированного, отр</w:t>
      </w:r>
      <w:r>
        <w:t>е</w:t>
      </w:r>
      <w:r>
        <w:t>монтированного объекта капитального стро</w:t>
      </w:r>
      <w:r>
        <w:t>и</w:t>
      </w:r>
      <w:r>
        <w:t>тельства градостроительному плану земельного участка и проектной документации;</w:t>
      </w:r>
    </w:p>
    <w:p w:rsidR="00A76D0A" w:rsidRDefault="00A76D0A" w:rsidP="001F7D52">
      <w:pPr>
        <w:pStyle w:val="affffa"/>
      </w:pPr>
      <w:r>
        <w:rPr>
          <w:b/>
          <w:bCs/>
        </w:rPr>
        <w:t>разрешение на отклонение от предельных параметров разрешенного строительства,</w:t>
      </w:r>
      <w:r>
        <w:t xml:space="preserve"> </w:t>
      </w:r>
      <w:r>
        <w:rPr>
          <w:b/>
          <w:bCs/>
        </w:rPr>
        <w:t>реконструкции объектов капитального строительства</w:t>
      </w:r>
      <w:r>
        <w:t xml:space="preserve"> – док</w:t>
      </w:r>
      <w:r>
        <w:t>у</w:t>
      </w:r>
      <w:r>
        <w:t>мент, выдаваемый заявителю за подписью Главы администрации Саракта</w:t>
      </w:r>
      <w:r>
        <w:t>ш</w:t>
      </w:r>
      <w:r>
        <w:t>ского поссовета, оформленный в соответствии с требованиями статьи 40 Градостро</w:t>
      </w:r>
      <w:r>
        <w:t>и</w:t>
      </w:r>
      <w:r>
        <w:t>тельного кодекса Российской Федерации, дающий правообладателю з</w:t>
      </w:r>
      <w:r>
        <w:t>е</w:t>
      </w:r>
      <w:r>
        <w:t>мельного участка право осуществлять строительство, реконструкцию объектов капитальн</w:t>
      </w:r>
      <w:r>
        <w:t>о</w:t>
      </w:r>
      <w:r>
        <w:t>го строительства, а также их капитальный ремонт, с отклонением от предельных параметров разрешенного строительства, реконструкции об</w:t>
      </w:r>
      <w:r>
        <w:t>ъ</w:t>
      </w:r>
      <w:r>
        <w:t>ектов капитального строительства, установленных градостроительным регламентом для соответс</w:t>
      </w:r>
      <w:r>
        <w:t>т</w:t>
      </w:r>
      <w:r>
        <w:t>вующей территориальной з</w:t>
      </w:r>
      <w:r>
        <w:t>о</w:t>
      </w:r>
      <w:r>
        <w:t>ны;</w:t>
      </w:r>
    </w:p>
    <w:p w:rsidR="00A76D0A" w:rsidRDefault="00A76D0A" w:rsidP="001F7D52">
      <w:pPr>
        <w:pStyle w:val="affffa"/>
      </w:pPr>
      <w:r>
        <w:rPr>
          <w:b/>
          <w:bCs/>
        </w:rPr>
        <w:t>разрешение на строительство</w:t>
      </w:r>
      <w:r>
        <w:t xml:space="preserve"> – документ, подтверждающий соответс</w:t>
      </w:r>
      <w:r>
        <w:t>т</w:t>
      </w:r>
      <w:r>
        <w:t>вие проектной документации требованиям градостроительного плана земельного уч</w:t>
      </w:r>
      <w:r>
        <w:t>а</w:t>
      </w:r>
      <w:r>
        <w:t>стка и дающий застройщику право осуществлять строительство, реконс</w:t>
      </w:r>
      <w:r>
        <w:t>т</w:t>
      </w:r>
      <w:r>
        <w:t>рукцию объектов капитального строительства, а также их капитальный ремонт, за искл</w:t>
      </w:r>
      <w:r>
        <w:t>ю</w:t>
      </w:r>
      <w:r>
        <w:t>чением случаев, предусмотренных Градостроительным кодексом Российской Ф</w:t>
      </w:r>
      <w:r>
        <w:t>е</w:t>
      </w:r>
      <w:r>
        <w:t>дерации, законодательством Оренбургской области, нормативными правовыми а</w:t>
      </w:r>
      <w:r>
        <w:t>к</w:t>
      </w:r>
      <w:r>
        <w:t>тами муниципального образования Саракташский район;</w:t>
      </w:r>
    </w:p>
    <w:p w:rsidR="00A76D0A" w:rsidRDefault="00A76D0A" w:rsidP="001F7D52">
      <w:pPr>
        <w:pStyle w:val="affffa"/>
      </w:pPr>
      <w:r>
        <w:rPr>
          <w:b/>
          <w:bCs/>
        </w:rPr>
        <w:t>разрешение на условно разрешенный вид использования</w:t>
      </w:r>
      <w:r>
        <w:t xml:space="preserve"> – документ, выдаваемый заявителю за </w:t>
      </w:r>
      <w:r w:rsidRPr="00F035E8">
        <w:t>подписью Главы Саракташского поссовета, оформле</w:t>
      </w:r>
      <w:r w:rsidRPr="00F035E8">
        <w:t>н</w:t>
      </w:r>
      <w:r w:rsidRPr="00F035E8">
        <w:t>ный в соответствии с требованиями статьи 39 Градостроительного кодекса</w:t>
      </w:r>
      <w:r>
        <w:t xml:space="preserve"> Ро</w:t>
      </w:r>
      <w:r>
        <w:t>с</w:t>
      </w:r>
      <w:r>
        <w:t>сийской Федерации, дающий правообладателям земельных участков право выб</w:t>
      </w:r>
      <w:r>
        <w:t>о</w:t>
      </w:r>
      <w:r>
        <w:t>ра вида использования земельного участка, объекта капитального стро</w:t>
      </w:r>
      <w:r>
        <w:t>и</w:t>
      </w:r>
      <w:r>
        <w:t xml:space="preserve">тельства </w:t>
      </w:r>
      <w:r>
        <w:lastRenderedPageBreak/>
        <w:t>из числа условно разрешенных настоящими «Правилами» для соотве</w:t>
      </w:r>
      <w:r>
        <w:t>т</w:t>
      </w:r>
      <w:r>
        <w:t>ствующей территор</w:t>
      </w:r>
      <w:r>
        <w:t>и</w:t>
      </w:r>
      <w:r>
        <w:t>альной зоны;</w:t>
      </w:r>
    </w:p>
    <w:p w:rsidR="00A76D0A" w:rsidRDefault="00A76D0A" w:rsidP="001F7D52">
      <w:pPr>
        <w:pStyle w:val="affffa"/>
      </w:pPr>
      <w:r>
        <w:rPr>
          <w:b/>
          <w:bCs/>
        </w:rPr>
        <w:t>разрыв санитарный</w:t>
      </w:r>
      <w:r>
        <w:t xml:space="preserve"> – расстояние от источника химического, биологич</w:t>
      </w:r>
      <w:r>
        <w:t>е</w:t>
      </w:r>
      <w:r>
        <w:t>ского и/или физического воздействия до значений гигиенических нормативов. Величина разрыва устанавливается в каждом конкретном случае на основании расчетов рассеивания загрязнения атмосферного воздуха и физических факт</w:t>
      </w:r>
      <w:r>
        <w:t>о</w:t>
      </w:r>
      <w:r>
        <w:t>ров (шума, вибрации, электромагнитных полей и др.) с последующим провед</w:t>
      </w:r>
      <w:r>
        <w:t>е</w:t>
      </w:r>
      <w:r>
        <w:t>нием натурных исследований и измер</w:t>
      </w:r>
      <w:r>
        <w:t>е</w:t>
      </w:r>
      <w:r>
        <w:t>ний;</w:t>
      </w:r>
    </w:p>
    <w:p w:rsidR="00A76D0A" w:rsidRDefault="00A76D0A" w:rsidP="001F7D52">
      <w:pPr>
        <w:pStyle w:val="affffa"/>
      </w:pPr>
      <w:r>
        <w:rPr>
          <w:b/>
          <w:bCs/>
        </w:rPr>
        <w:t>резервирование земельных участков для государственных и муниц</w:t>
      </w:r>
      <w:r>
        <w:rPr>
          <w:b/>
          <w:bCs/>
        </w:rPr>
        <w:t>и</w:t>
      </w:r>
      <w:r>
        <w:rPr>
          <w:b/>
          <w:bCs/>
        </w:rPr>
        <w:t xml:space="preserve">пальных нужд </w:t>
      </w:r>
      <w:r>
        <w:t>– деятельность органов местного самоуправления по определ</w:t>
      </w:r>
      <w:r>
        <w:t>е</w:t>
      </w:r>
      <w:r>
        <w:t>нию территорий, необходимых для реализации государственных или муниц</w:t>
      </w:r>
      <w:r>
        <w:t>и</w:t>
      </w:r>
      <w:r>
        <w:t>пальных нужд Саракташского поссовета</w:t>
      </w:r>
      <w:r w:rsidRPr="000F2086">
        <w:rPr>
          <w:color w:val="FF0000"/>
        </w:rPr>
        <w:t xml:space="preserve"> </w:t>
      </w:r>
      <w:r w:rsidRPr="00F035E8">
        <w:t>из состава земель, находящихся в</w:t>
      </w:r>
      <w:r>
        <w:t xml:space="preserve"> государстве</w:t>
      </w:r>
      <w:r>
        <w:t>н</w:t>
      </w:r>
      <w:r>
        <w:t>ной или муниципальной собственности, а также правовому обеспечению их и</w:t>
      </w:r>
      <w:r>
        <w:t>с</w:t>
      </w:r>
      <w:r>
        <w:t>пользования в целях размещения на этих территориях новых или расширения с</w:t>
      </w:r>
      <w:r>
        <w:t>у</w:t>
      </w:r>
      <w:r>
        <w:t>ществующих объектов капитального строительства, предусмотренных ст. 49 З</w:t>
      </w:r>
      <w:r>
        <w:t>е</w:t>
      </w:r>
      <w:r>
        <w:t>мельного кодекса Российской Федерации, связанных с размещением объектов инженерной, транспортной и социальной инфраструктур, объектов обороны и безопасности, созданием особо охраняемых природных территорий, строительс</w:t>
      </w:r>
      <w:r>
        <w:t>т</w:t>
      </w:r>
      <w:r>
        <w:t>вом водохранилищ и иных искусственных вод</w:t>
      </w:r>
      <w:r>
        <w:t>о</w:t>
      </w:r>
      <w:r>
        <w:t>емов и т. д.;</w:t>
      </w:r>
    </w:p>
    <w:p w:rsidR="00A76D0A" w:rsidRDefault="00A76D0A" w:rsidP="001F7D52">
      <w:pPr>
        <w:pStyle w:val="affffa"/>
      </w:pPr>
      <w:r>
        <w:rPr>
          <w:b/>
          <w:bCs/>
        </w:rPr>
        <w:t>реконструкция</w:t>
      </w:r>
      <w:r>
        <w:t xml:space="preserve"> – изменение параметров объектов капитального строител</w:t>
      </w:r>
      <w:r>
        <w:t>ь</w:t>
      </w:r>
      <w:r>
        <w:t>ства, их частей (высоты, количества этажей (этажности), площади, показ</w:t>
      </w:r>
      <w:r>
        <w:t>а</w:t>
      </w:r>
      <w:r>
        <w:t>телей производственной мощности, объема) и качества инженерно-технического обе</w:t>
      </w:r>
      <w:r>
        <w:t>с</w:t>
      </w:r>
      <w:r>
        <w:t>печ</w:t>
      </w:r>
      <w:r>
        <w:t>е</w:t>
      </w:r>
      <w:r>
        <w:t>ния;</w:t>
      </w:r>
    </w:p>
    <w:p w:rsidR="00A76D0A" w:rsidRDefault="00A76D0A" w:rsidP="001F7D52">
      <w:pPr>
        <w:pStyle w:val="affffa"/>
      </w:pPr>
      <w:r>
        <w:rPr>
          <w:b/>
          <w:bCs/>
        </w:rPr>
        <w:t>сквер</w:t>
      </w:r>
      <w:r>
        <w:t xml:space="preserve"> – компактная озелененная территория, предназначенная для повс</w:t>
      </w:r>
      <w:r>
        <w:t>е</w:t>
      </w:r>
      <w:r>
        <w:t>дневного кратковременного отдыха и транзитного пешеходного передвижения населения;</w:t>
      </w:r>
    </w:p>
    <w:p w:rsidR="00A76D0A" w:rsidRDefault="00A76D0A" w:rsidP="001F7D52">
      <w:pPr>
        <w:pStyle w:val="affffa"/>
      </w:pPr>
      <w:r>
        <w:rPr>
          <w:b/>
          <w:bCs/>
        </w:rPr>
        <w:t>собственники земельных участков</w:t>
      </w:r>
      <w:r>
        <w:t xml:space="preserve"> – лица, обладающие правом влад</w:t>
      </w:r>
      <w:r>
        <w:t>е</w:t>
      </w:r>
      <w:r>
        <w:t>ния, пользования и распоряжения земельным участком;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строительные изменения объектов недвижимости</w:t>
      </w:r>
      <w:r>
        <w:t xml:space="preserve"> – изменения, осущес</w:t>
      </w:r>
      <w:r>
        <w:t>т</w:t>
      </w:r>
      <w:r>
        <w:t>вляемые применительно к объектам недвижимости путем нового строител</w:t>
      </w:r>
      <w:r>
        <w:t>ь</w:t>
      </w:r>
      <w:r>
        <w:t>ства, реконструкции, капитального ремонта, сноса строений, выполнения земляных р</w:t>
      </w:r>
      <w:r>
        <w:t>а</w:t>
      </w:r>
      <w:r>
        <w:t>бот, иных действий, осуществляемых на основании разрешения на строительство, за исключением случаев, когда выдача разрешений на строительство не требуе</w:t>
      </w:r>
      <w:r>
        <w:t>т</w:t>
      </w:r>
      <w:r>
        <w:t>ся;</w:t>
      </w:r>
    </w:p>
    <w:p w:rsidR="00A76D0A" w:rsidRDefault="00A76D0A" w:rsidP="001F7D52">
      <w:pPr>
        <w:pStyle w:val="affffa"/>
      </w:pPr>
      <w:r>
        <w:rPr>
          <w:b/>
          <w:bCs/>
        </w:rPr>
        <w:t>строительный контроль</w:t>
      </w:r>
      <w:r>
        <w:t xml:space="preserve"> – проверка соответствия выполняемых работ в процессе строительства, реконструкции, капитального ремонта объектов кап</w:t>
      </w:r>
      <w:r>
        <w:t>и</w:t>
      </w:r>
      <w:r>
        <w:t>тального строительства проектной документации, требованиям технических ре</w:t>
      </w:r>
      <w:r>
        <w:t>г</w:t>
      </w:r>
      <w:r>
        <w:t>ламентов, результатам инженерных изысканий, требованиям градостро</w:t>
      </w:r>
      <w:r>
        <w:t>и</w:t>
      </w:r>
      <w:r>
        <w:t>тельного плана земельного участка, выполняемая лицом, осуществляющим строительство;</w:t>
      </w:r>
    </w:p>
    <w:p w:rsidR="00A76D0A" w:rsidRDefault="00A76D0A" w:rsidP="001F7D52">
      <w:pPr>
        <w:pStyle w:val="affffa"/>
      </w:pPr>
      <w:r>
        <w:rPr>
          <w:b/>
          <w:bCs/>
        </w:rPr>
        <w:t>строительство</w:t>
      </w:r>
      <w:r>
        <w:t xml:space="preserve"> – возведение зданий, строений, сооружений (в том числе на месте сносимых объектов капитального строительства);</w:t>
      </w:r>
    </w:p>
    <w:p w:rsidR="00A76D0A" w:rsidRDefault="00A76D0A" w:rsidP="001F7D52">
      <w:pPr>
        <w:pStyle w:val="affffa"/>
      </w:pPr>
      <w:r>
        <w:rPr>
          <w:b/>
          <w:bCs/>
        </w:rPr>
        <w:t>территориальное планирование</w:t>
      </w:r>
      <w:r>
        <w:t xml:space="preserve"> – планирование развития территорий, в том числе для установления функциональных зон, зон планируемого размещ</w:t>
      </w:r>
      <w:r>
        <w:t>е</w:t>
      </w:r>
      <w:r>
        <w:t>ния объектов капитального строительства для государственных или муниц</w:t>
      </w:r>
      <w:r>
        <w:t>и</w:t>
      </w:r>
      <w:r>
        <w:t>пальных нужд, зон с особыми условиями использования те</w:t>
      </w:r>
      <w:r>
        <w:t>р</w:t>
      </w:r>
      <w:r>
        <w:t>риторий;</w:t>
      </w:r>
    </w:p>
    <w:p w:rsidR="00A76D0A" w:rsidRDefault="00A76D0A" w:rsidP="001F7D52">
      <w:pPr>
        <w:pStyle w:val="affffa"/>
      </w:pPr>
      <w:r>
        <w:rPr>
          <w:b/>
          <w:bCs/>
        </w:rPr>
        <w:t>территориальные зоны</w:t>
      </w:r>
      <w:r>
        <w:t xml:space="preserve"> – зоны, для которых настоящими Правилами зе</w:t>
      </w:r>
      <w:r>
        <w:t>м</w:t>
      </w:r>
      <w:r>
        <w:t>лепользования и застройки определены границы и установлены градостроител</w:t>
      </w:r>
      <w:r>
        <w:t>ь</w:t>
      </w:r>
      <w:r>
        <w:t>ные регламенты, изменение границ территориальных зон осуществляется в уст</w:t>
      </w:r>
      <w:r>
        <w:t>а</w:t>
      </w:r>
      <w:r>
        <w:t>новленном порядке в соответствии с утвержденной проектной документ</w:t>
      </w:r>
      <w:r>
        <w:t>а</w:t>
      </w:r>
      <w:r>
        <w:t>цией по план</w:t>
      </w:r>
      <w:r>
        <w:t>и</w:t>
      </w:r>
      <w:r>
        <w:t>ровке территории;</w:t>
      </w:r>
    </w:p>
    <w:p w:rsidR="00A76D0A" w:rsidRDefault="00A76D0A" w:rsidP="001F7D52">
      <w:pPr>
        <w:pStyle w:val="affffa"/>
      </w:pPr>
      <w:r>
        <w:rPr>
          <w:b/>
          <w:bCs/>
        </w:rPr>
        <w:t>территории общего пользования</w:t>
      </w:r>
      <w:r>
        <w:t xml:space="preserve"> – не подлежащие приватизации террит</w:t>
      </w:r>
      <w:r>
        <w:t>о</w:t>
      </w:r>
      <w:r>
        <w:t>рии, которыми беспрепятственно пользуется неограниченный круг лиц (в том числе площади, улицы, проезды, скверы, бульвары, территории объектов кул</w:t>
      </w:r>
      <w:r>
        <w:t>ь</w:t>
      </w:r>
      <w:r>
        <w:t>турного наследия и т. д.);</w:t>
      </w:r>
    </w:p>
    <w:p w:rsidR="00A76D0A" w:rsidRDefault="00A76D0A" w:rsidP="001F7D52">
      <w:pPr>
        <w:pStyle w:val="affffa"/>
      </w:pPr>
      <w:r>
        <w:rPr>
          <w:b/>
          <w:bCs/>
        </w:rPr>
        <w:t>территория особого регулирования градостроительной деятельности</w:t>
      </w:r>
      <w:r>
        <w:t xml:space="preserve"> – территория в границах исторического центра города, имеющая важное град</w:t>
      </w:r>
      <w:r>
        <w:t>о</w:t>
      </w:r>
      <w:r>
        <w:t>стро</w:t>
      </w:r>
      <w:r>
        <w:lastRenderedPageBreak/>
        <w:t>ительное значение и высокую историко-культурную ценность, на которой с</w:t>
      </w:r>
      <w:r>
        <w:t>о</w:t>
      </w:r>
      <w:r>
        <w:t>средоточено большое количество историко-культурных памятн</w:t>
      </w:r>
      <w:r>
        <w:t>и</w:t>
      </w:r>
      <w:r>
        <w:t>ков;</w:t>
      </w:r>
    </w:p>
    <w:p w:rsidR="00A76D0A" w:rsidRDefault="00A76D0A" w:rsidP="001F7D52">
      <w:pPr>
        <w:pStyle w:val="affffa"/>
      </w:pPr>
      <w:r>
        <w:rPr>
          <w:b/>
          <w:bCs/>
        </w:rPr>
        <w:t>территория памятника истории и культуры</w:t>
      </w:r>
      <w:r>
        <w:t xml:space="preserve"> – исторически сложи</w:t>
      </w:r>
      <w:r>
        <w:t>в</w:t>
      </w:r>
      <w:r>
        <w:t>шийся земельный участок, границы которого установлены и описаны в порядке, опред</w:t>
      </w:r>
      <w:r>
        <w:t>е</w:t>
      </w:r>
      <w:r>
        <w:t>ленном действующим законодательством, на котором расположен памятник (вновь выявленный объект) истории и культуры;</w:t>
      </w:r>
    </w:p>
    <w:p w:rsidR="00A76D0A" w:rsidRPr="004511B9" w:rsidRDefault="00A76D0A" w:rsidP="001F7D52">
      <w:pPr>
        <w:pStyle w:val="affffa"/>
      </w:pPr>
      <w:r>
        <w:rPr>
          <w:b/>
          <w:bCs/>
        </w:rPr>
        <w:t>технические регламенты</w:t>
      </w:r>
      <w:r>
        <w:t xml:space="preserve"> – нормативные документы, которые приняты международными договорами Российской Федерации, или федеральными закон</w:t>
      </w:r>
      <w:r>
        <w:t>а</w:t>
      </w:r>
      <w:r>
        <w:t>ми, или указом Президента Российской Федерации, или постановлением Прав</w:t>
      </w:r>
      <w:r>
        <w:t>и</w:t>
      </w:r>
      <w:r>
        <w:t>тельства Российской Федерации, и устанавливающие требования к объектам те</w:t>
      </w:r>
      <w:r>
        <w:t>х</w:t>
      </w:r>
      <w:r>
        <w:t>нического регулирования (в том числе зданиям, строениям и соор</w:t>
      </w:r>
      <w:r>
        <w:t>у</w:t>
      </w:r>
      <w:r>
        <w:t>жениям). До принятия  местных технических регламентов в области градостроительства дейс</w:t>
      </w:r>
      <w:r>
        <w:t>т</w:t>
      </w:r>
      <w:r>
        <w:t xml:space="preserve">вуют нормативные технические документы в части, не </w:t>
      </w:r>
      <w:r w:rsidRPr="004511B9">
        <w:t>противоречащей Фед</w:t>
      </w:r>
      <w:r w:rsidRPr="004511B9">
        <w:t>е</w:t>
      </w:r>
      <w:r w:rsidRPr="004511B9">
        <w:t>ральному закону от 27 декабря 2002 г. № 184-ФЗ «О техническом регулир</w:t>
      </w:r>
      <w:r w:rsidRPr="004511B9">
        <w:t>о</w:t>
      </w:r>
      <w:r w:rsidRPr="004511B9">
        <w:t>вании» (изм. от 28.07.2012 № 133-ФЗ);</w:t>
      </w:r>
    </w:p>
    <w:p w:rsidR="00A76D0A" w:rsidRDefault="00A76D0A" w:rsidP="001F7D52">
      <w:pPr>
        <w:pStyle w:val="affffa"/>
      </w:pPr>
      <w:r>
        <w:rPr>
          <w:b/>
          <w:bCs/>
        </w:rPr>
        <w:t>технические условия</w:t>
      </w:r>
      <w:r>
        <w:t xml:space="preserve"> – условия  подключения проектируемого объекта к внеплощадочным сетям инженерно-технического обеспечения, предусматрива</w:t>
      </w:r>
      <w:r>
        <w:t>ю</w:t>
      </w:r>
      <w:r>
        <w:t>щие максимальную нагрузку и сроки подключения объектов капитального стро</w:t>
      </w:r>
      <w:r>
        <w:t>и</w:t>
      </w:r>
      <w:r>
        <w:t>тел</w:t>
      </w:r>
      <w:r>
        <w:t>ь</w:t>
      </w:r>
      <w:r>
        <w:t>ства к сетям инженерно-технического обеспечения;</w:t>
      </w:r>
    </w:p>
    <w:p w:rsidR="00A76D0A" w:rsidRDefault="00A76D0A" w:rsidP="001F7D52">
      <w:pPr>
        <w:pStyle w:val="affffa"/>
      </w:pPr>
      <w:r>
        <w:rPr>
          <w:b/>
          <w:bCs/>
        </w:rPr>
        <w:t>улично-дорожная сеть</w:t>
      </w:r>
      <w:r>
        <w:t xml:space="preserve"> – система взаимосвязанных территориальных л</w:t>
      </w:r>
      <w:r>
        <w:t>и</w:t>
      </w:r>
      <w:r>
        <w:t>нейных объектов (улиц, проездов, бульваров) и территорий транспортных соор</w:t>
      </w:r>
      <w:r>
        <w:t>у</w:t>
      </w:r>
      <w:r>
        <w:t>жений (развязок, тоннелей, и т. д.), являющихся территориями общего пользов</w:t>
      </w:r>
      <w:r>
        <w:t>а</w:t>
      </w:r>
      <w:r>
        <w:t>ния;</w:t>
      </w:r>
    </w:p>
    <w:p w:rsidR="00A76D0A" w:rsidRDefault="00A76D0A" w:rsidP="001F7D52">
      <w:pPr>
        <w:pStyle w:val="affffa"/>
      </w:pPr>
      <w:r>
        <w:rPr>
          <w:b/>
          <w:bCs/>
        </w:rPr>
        <w:t>устойчивое развитие территорий</w:t>
      </w:r>
      <w:r>
        <w:t xml:space="preserve"> – обеспечение при осуществлении гр</w:t>
      </w:r>
      <w:r>
        <w:t>а</w:t>
      </w:r>
      <w:r>
        <w:t>достроительной деятельности безопасности и благоприятных условий жизнеде</w:t>
      </w:r>
      <w:r>
        <w:t>я</w:t>
      </w:r>
      <w:r>
        <w:t>тельности человека, ограничение негативного во</w:t>
      </w:r>
      <w:r>
        <w:t>з</w:t>
      </w:r>
      <w:r>
        <w:t>действия хозяйственной и иной деятельности на окружающую среду и обеспечение охраны и рационального и</w:t>
      </w:r>
      <w:r>
        <w:t>с</w:t>
      </w:r>
      <w:r>
        <w:t>пользования природных ресурсов в интересах настоящего и буд</w:t>
      </w:r>
      <w:r>
        <w:t>у</w:t>
      </w:r>
      <w:r>
        <w:t>щего поколений;</w:t>
      </w:r>
    </w:p>
    <w:p w:rsidR="00A76D0A" w:rsidRDefault="00A76D0A" w:rsidP="001F7D52">
      <w:pPr>
        <w:pStyle w:val="affffa"/>
      </w:pPr>
      <w:r>
        <w:rPr>
          <w:b/>
          <w:bCs/>
        </w:rPr>
        <w:lastRenderedPageBreak/>
        <w:t>функциональные зоны</w:t>
      </w:r>
      <w:r>
        <w:t xml:space="preserve"> – зоны, для которых документами территориальн</w:t>
      </w:r>
      <w:r>
        <w:t>о</w:t>
      </w:r>
      <w:r>
        <w:t>го планирования определены границы и функциональное н</w:t>
      </w:r>
      <w:r>
        <w:t>а</w:t>
      </w:r>
      <w:r>
        <w:t>значение;</w:t>
      </w:r>
    </w:p>
    <w:p w:rsidR="00A76D0A" w:rsidRDefault="00A76D0A" w:rsidP="001F7D52">
      <w:pPr>
        <w:pStyle w:val="affffa"/>
      </w:pPr>
      <w:r>
        <w:rPr>
          <w:b/>
          <w:bCs/>
        </w:rPr>
        <w:t>элемент планировочной структуры</w:t>
      </w:r>
      <w:r>
        <w:t xml:space="preserve"> – квартал, микрорайон или ко</w:t>
      </w:r>
      <w:r>
        <w:t>м</w:t>
      </w:r>
      <w:r>
        <w:t>плекс, границами которого являются определенные документацией по планировке те</w:t>
      </w:r>
      <w:r>
        <w:t>р</w:t>
      </w:r>
      <w:r>
        <w:t>ритории красные линии, либо подлежащие определению красные линии (в случ</w:t>
      </w:r>
      <w:r>
        <w:t>а</w:t>
      </w:r>
      <w:r>
        <w:t>ях отсутствия документации по планировке территории, а также район, как сов</w:t>
      </w:r>
      <w:r>
        <w:t>о</w:t>
      </w:r>
      <w:r>
        <w:t>купность кварталов, микрорайонов или комплексов);</w:t>
      </w:r>
    </w:p>
    <w:p w:rsidR="00A76D0A" w:rsidRDefault="00A76D0A" w:rsidP="001F7D52">
      <w:pPr>
        <w:pStyle w:val="affffa"/>
      </w:pPr>
      <w:r>
        <w:rPr>
          <w:b/>
          <w:bCs/>
        </w:rPr>
        <w:t>этажность здания</w:t>
      </w:r>
      <w:r>
        <w:t xml:space="preserve"> – количество этажей, определяемое как сумма назе</w:t>
      </w:r>
      <w:r>
        <w:t>м</w:t>
      </w:r>
      <w:r>
        <w:t>ных этажей (в том числе мансардных) и цокольного этажа (в случае, если верх его п</w:t>
      </w:r>
      <w:r>
        <w:t>е</w:t>
      </w:r>
      <w:r>
        <w:t>рекрытия возвыш</w:t>
      </w:r>
      <w:r>
        <w:t>а</w:t>
      </w:r>
      <w:r>
        <w:t>ется над уровнем тротуара или отмостки не менее чем на два метра).</w:t>
      </w:r>
    </w:p>
    <w:p w:rsidR="00A76D0A" w:rsidRDefault="00A76D0A" w:rsidP="00D23DC9">
      <w:pPr>
        <w:pStyle w:val="4"/>
      </w:pPr>
      <w:bookmarkStart w:id="14" w:name="_Toc381687643"/>
      <w:r>
        <w:t xml:space="preserve">Статья 2. Основания введения, назначение и </w:t>
      </w:r>
      <w:r w:rsidRPr="00D23DC9">
        <w:t>состав</w:t>
      </w:r>
      <w:r>
        <w:t xml:space="preserve"> Пр</w:t>
      </w:r>
      <w:r>
        <w:t>а</w:t>
      </w:r>
      <w:r>
        <w:t>вил</w:t>
      </w:r>
      <w:bookmarkEnd w:id="14"/>
    </w:p>
    <w:p w:rsidR="00A76D0A" w:rsidRDefault="00A76D0A" w:rsidP="001F7D52">
      <w:pPr>
        <w:pStyle w:val="affffa"/>
      </w:pPr>
      <w:r>
        <w:t>1. Настоящие Правила в соответствии с Градостроительным кодексом Ро</w:t>
      </w:r>
      <w:r>
        <w:t>с</w:t>
      </w:r>
      <w:r>
        <w:t>сийской Федерации, Земельным кодексом Российской Федерации вводят в мун</w:t>
      </w:r>
      <w:r>
        <w:t>и</w:t>
      </w:r>
      <w:r>
        <w:t>ципальном образовании Саракташский поссовет Саракташского района Оре</w:t>
      </w:r>
      <w:r>
        <w:t>н</w:t>
      </w:r>
      <w:r>
        <w:t>бургской области систему регулирования землепользования и застро</w:t>
      </w:r>
      <w:r>
        <w:t>й</w:t>
      </w:r>
      <w:r>
        <w:t xml:space="preserve">ки, которая основана на </w:t>
      </w:r>
      <w:r w:rsidR="002675D6">
        <w:t>территориальном зонировании</w:t>
      </w:r>
      <w:r>
        <w:t xml:space="preserve"> - делении всей территории в гран</w:t>
      </w:r>
      <w:r>
        <w:t>и</w:t>
      </w:r>
      <w:r>
        <w:t>цах муниципального образования на территориальные зоны с установлением для ка</w:t>
      </w:r>
      <w:r>
        <w:t>ж</w:t>
      </w:r>
      <w:r>
        <w:t>дой из них единого градостроительного регламента по видам и предельным пар</w:t>
      </w:r>
      <w:r>
        <w:t>а</w:t>
      </w:r>
      <w:r>
        <w:t>метрам разрешенного использования земельных участков в границах этих терр</w:t>
      </w:r>
      <w:r>
        <w:t>и</w:t>
      </w:r>
      <w:r>
        <w:t>ториальных зон, для: защиты прав граждан и обеспечения равенства прав физич</w:t>
      </w:r>
      <w:r>
        <w:t>е</w:t>
      </w:r>
      <w:r>
        <w:t>ских и юридических лиц в процессе реализации отношений, возникающих по п</w:t>
      </w:r>
      <w:r>
        <w:t>о</w:t>
      </w:r>
      <w:r>
        <w:t>воду землепользования и застройки; обеспечения открытой информации о прав</w:t>
      </w:r>
      <w:r>
        <w:t>и</w:t>
      </w:r>
      <w:r>
        <w:t>лах и условиях использования земельных участков, осуществления на них стро</w:t>
      </w:r>
      <w:r>
        <w:t>и</w:t>
      </w:r>
      <w:r>
        <w:t>тельства и реконструкции; подготовки документов для передачи прав на земел</w:t>
      </w:r>
      <w:r>
        <w:t>ь</w:t>
      </w:r>
      <w:r>
        <w:t>ные участки, находящиеся в государственной и муниципальной собственн</w:t>
      </w:r>
      <w:r>
        <w:t>о</w:t>
      </w:r>
      <w:r>
        <w:t>сти, физическим и юридическим лицам для осуществления строительства, реконс</w:t>
      </w:r>
      <w:r>
        <w:t>т</w:t>
      </w:r>
      <w:r>
        <w:t>рукции объектов недвижимости; контроля соответствия градостроительным ре</w:t>
      </w:r>
      <w:r>
        <w:lastRenderedPageBreak/>
        <w:t>г</w:t>
      </w:r>
      <w:r>
        <w:t>ламентам проектной документации, заверше</w:t>
      </w:r>
      <w:r>
        <w:t>н</w:t>
      </w:r>
      <w:r>
        <w:t>ных строительством объектов и их последу</w:t>
      </w:r>
      <w:r>
        <w:t>ю</w:t>
      </w:r>
      <w:r>
        <w:t>щего использования.</w:t>
      </w:r>
    </w:p>
    <w:p w:rsidR="00A76D0A" w:rsidRDefault="00A76D0A" w:rsidP="001F7D52">
      <w:pPr>
        <w:pStyle w:val="affffa"/>
      </w:pPr>
      <w:r>
        <w:t xml:space="preserve">2. Целью введения системы регулирования землепользования и застройки, основанной на </w:t>
      </w:r>
      <w:r w:rsidR="002675D6">
        <w:t>территориальном зонировании</w:t>
      </w:r>
      <w:r>
        <w:t>, является:</w:t>
      </w:r>
    </w:p>
    <w:p w:rsidR="00A76D0A" w:rsidRDefault="00A76D0A" w:rsidP="001F7D52">
      <w:pPr>
        <w:pStyle w:val="affffa"/>
      </w:pPr>
      <w:r>
        <w:t xml:space="preserve"> - создания условий для </w:t>
      </w:r>
      <w:hyperlink w:anchor="sub_103" w:history="1">
        <w:r>
          <w:t>устойчивого развития территории</w:t>
        </w:r>
        <w:r>
          <w:t xml:space="preserve"> </w:t>
        </w:r>
      </w:hyperlink>
      <w:r w:rsidRPr="004A556A">
        <w:t xml:space="preserve"> </w:t>
      </w:r>
      <w:r>
        <w:t>муниципал</w:t>
      </w:r>
      <w:r>
        <w:t>ь</w:t>
      </w:r>
      <w:r>
        <w:t>ного образовании Саракташский поссовет, сохранения окр</w:t>
      </w:r>
      <w:r>
        <w:t>у</w:t>
      </w:r>
      <w:r>
        <w:t>жающей среды;</w:t>
      </w:r>
    </w:p>
    <w:p w:rsidR="00A76D0A" w:rsidRDefault="00A76D0A" w:rsidP="001F7D52">
      <w:pPr>
        <w:pStyle w:val="affffa"/>
      </w:pPr>
      <w:r>
        <w:t>-обеспечение условий для реализации планов и программ развития поселк</w:t>
      </w:r>
      <w:r>
        <w:t>о</w:t>
      </w:r>
      <w:r>
        <w:t>вой территории, систем инженерного, транспортного обеспечения и социал</w:t>
      </w:r>
      <w:r>
        <w:t>ь</w:t>
      </w:r>
      <w:r>
        <w:t>ного о</w:t>
      </w:r>
      <w:r>
        <w:t>б</w:t>
      </w:r>
      <w:r>
        <w:t>служивания;</w:t>
      </w:r>
    </w:p>
    <w:p w:rsidR="00A76D0A" w:rsidRDefault="00A76D0A" w:rsidP="001F7D52">
      <w:pPr>
        <w:pStyle w:val="affffa"/>
      </w:pPr>
      <w:r>
        <w:t xml:space="preserve"> - установление правовых гарантий по использованию и строительному и</w:t>
      </w:r>
      <w:r>
        <w:t>з</w:t>
      </w:r>
      <w:r>
        <w:t>менению недвижимости для владельцев и лиц, желающих приобрести права вл</w:t>
      </w:r>
      <w:r>
        <w:t>а</w:t>
      </w:r>
      <w:r>
        <w:t>дения, пользования и распоряжения земельными участками, иными объектами недвиж</w:t>
      </w:r>
      <w:r>
        <w:t>и</w:t>
      </w:r>
      <w:r>
        <w:t>мости;</w:t>
      </w:r>
    </w:p>
    <w:p w:rsidR="00A76D0A" w:rsidRDefault="00A76D0A" w:rsidP="001F7D52">
      <w:pPr>
        <w:pStyle w:val="affffa"/>
      </w:pPr>
      <w:r>
        <w:t xml:space="preserve"> - создание благоприятных условий для привлечения инвестиций в стро</w:t>
      </w:r>
      <w:r>
        <w:t>и</w:t>
      </w:r>
      <w:r>
        <w:t>тельство и обустройство недвижимости посредством предоставления инвест</w:t>
      </w:r>
      <w:r>
        <w:t>о</w:t>
      </w:r>
      <w:r>
        <w:t>рам и правообладателям недвижимости возможности выбора наиболее эффе</w:t>
      </w:r>
      <w:r>
        <w:t>к</w:t>
      </w:r>
      <w:r>
        <w:t>тивного вида использования недвижимости в соответствии с градостроительными регл</w:t>
      </w:r>
      <w:r>
        <w:t>а</w:t>
      </w:r>
      <w:r>
        <w:t>мент</w:t>
      </w:r>
      <w:r>
        <w:t>а</w:t>
      </w:r>
      <w:r>
        <w:t xml:space="preserve">ми; </w:t>
      </w:r>
    </w:p>
    <w:p w:rsidR="00A76D0A" w:rsidRDefault="00A76D0A" w:rsidP="001F7D52">
      <w:pPr>
        <w:pStyle w:val="affffa"/>
      </w:pPr>
      <w:r>
        <w:t xml:space="preserve"> - обеспечение свободного доступа граждан к информации и их участия в принятии решений по вопросам городского развития, землепользования и з</w:t>
      </w:r>
      <w:r>
        <w:t>а</w:t>
      </w:r>
      <w:r>
        <w:t>стройки посредством проведения публичных слуш</w:t>
      </w:r>
      <w:r>
        <w:t>а</w:t>
      </w:r>
      <w:r>
        <w:t>ний;</w:t>
      </w:r>
    </w:p>
    <w:p w:rsidR="00A76D0A" w:rsidRPr="003C5386" w:rsidRDefault="00A76D0A" w:rsidP="001F7D52">
      <w:pPr>
        <w:pStyle w:val="affffa"/>
      </w:pPr>
      <w:r w:rsidRPr="003C5386">
        <w:t>- обеспечение контроля за соблюдением прав граждан и юридических лиц.</w:t>
      </w:r>
    </w:p>
    <w:p w:rsidR="00A76D0A" w:rsidRDefault="00A76D0A" w:rsidP="001F7D52">
      <w:pPr>
        <w:pStyle w:val="affffa"/>
      </w:pPr>
      <w:r w:rsidRPr="003C5386">
        <w:t>- обеспечения эффективного землепользования</w:t>
      </w:r>
      <w:r>
        <w:t xml:space="preserve"> и застройки на территории </w:t>
      </w:r>
      <w:r w:rsidRPr="00F035E8">
        <w:t>муниципального образования и предотвращения нецелевого использования з</w:t>
      </w:r>
      <w:r w:rsidRPr="00F035E8">
        <w:t>е</w:t>
      </w:r>
      <w:r w:rsidRPr="00F035E8">
        <w:t>ме</w:t>
      </w:r>
      <w:r>
        <w:t>ль;</w:t>
      </w:r>
    </w:p>
    <w:p w:rsidR="00A76D0A" w:rsidRDefault="00A76D0A" w:rsidP="001F7D52">
      <w:pPr>
        <w:pStyle w:val="affffa"/>
      </w:pPr>
      <w:r>
        <w:t>обеспечения баланса государственных, общественных и частных интер</w:t>
      </w:r>
      <w:r>
        <w:t>е</w:t>
      </w:r>
      <w:r>
        <w:t>сов и прав в процессе градостроительной де</w:t>
      </w:r>
      <w:r>
        <w:t>я</w:t>
      </w:r>
      <w:r>
        <w:t>тельности;</w:t>
      </w:r>
    </w:p>
    <w:p w:rsidR="00A76D0A" w:rsidRDefault="00A76D0A" w:rsidP="001F7D52">
      <w:pPr>
        <w:pStyle w:val="affffa"/>
      </w:pPr>
      <w:r>
        <w:t>-регулирования градостроительной деятельности в интересах создания бл</w:t>
      </w:r>
      <w:r>
        <w:t>а</w:t>
      </w:r>
      <w:r>
        <w:t>гопр</w:t>
      </w:r>
      <w:r>
        <w:t>и</w:t>
      </w:r>
      <w:r>
        <w:t>ятных условий проживания;</w:t>
      </w:r>
    </w:p>
    <w:p w:rsidR="00A76D0A" w:rsidRDefault="00A76D0A" w:rsidP="001F7D52">
      <w:pPr>
        <w:pStyle w:val="affffa"/>
        <w:rPr>
          <w:lang/>
        </w:rPr>
      </w:pPr>
      <w:r>
        <w:lastRenderedPageBreak/>
        <w:t>-совершенствования процедуры выбора участков и подготовки разреш</w:t>
      </w:r>
      <w:r>
        <w:t>и</w:t>
      </w:r>
      <w:r>
        <w:t>тельной документации для проектирования и строительства.</w:t>
      </w:r>
    </w:p>
    <w:p w:rsidR="00A76D0A" w:rsidRDefault="00A76D0A" w:rsidP="001F7D52">
      <w:pPr>
        <w:pStyle w:val="affffa"/>
      </w:pPr>
      <w:r>
        <w:t xml:space="preserve"> 3. Настоящие Правила регламентируют деятельность по:</w:t>
      </w:r>
    </w:p>
    <w:p w:rsidR="00A76D0A" w:rsidRDefault="00A76D0A" w:rsidP="001F7D52">
      <w:pPr>
        <w:pStyle w:val="affffa"/>
      </w:pPr>
      <w:r>
        <w:t xml:space="preserve"> - проведению </w:t>
      </w:r>
      <w:r w:rsidR="002675D6">
        <w:t>территориального зонирования</w:t>
      </w:r>
      <w:r>
        <w:t xml:space="preserve"> муниципального образов</w:t>
      </w:r>
      <w:r>
        <w:t>а</w:t>
      </w:r>
      <w:r>
        <w:t>нии Саракташский поссовет и установлению градостроительных регламентов по в</w:t>
      </w:r>
      <w:r>
        <w:t>и</w:t>
      </w:r>
      <w:r>
        <w:t>дам и предельным параметрам разрешенного использования земельных учас</w:t>
      </w:r>
      <w:r>
        <w:t>т</w:t>
      </w:r>
      <w:r>
        <w:t>ков, иных объектов недв</w:t>
      </w:r>
      <w:r>
        <w:t>и</w:t>
      </w:r>
      <w:r>
        <w:t>жимости;</w:t>
      </w:r>
    </w:p>
    <w:p w:rsidR="00A76D0A" w:rsidRDefault="00A76D0A" w:rsidP="001F7D52">
      <w:pPr>
        <w:pStyle w:val="affffa"/>
      </w:pPr>
      <w:r>
        <w:t xml:space="preserve"> - разделению территории на земельные участки для закрепления ранее во</w:t>
      </w:r>
      <w:r>
        <w:t>з</w:t>
      </w:r>
      <w:r>
        <w:t>никших, но неоформленных прав на них (включая права на земельные участки многоквартирных домов), а также для упорядочения планировочной орг</w:t>
      </w:r>
      <w:r>
        <w:t>а</w:t>
      </w:r>
      <w:r>
        <w:t>низации поселковой территории, ее дальнейшего строительного освоения и преобразов</w:t>
      </w:r>
      <w:r>
        <w:t>а</w:t>
      </w:r>
      <w:r>
        <w:t>ния;</w:t>
      </w:r>
    </w:p>
    <w:p w:rsidR="00A76D0A" w:rsidRDefault="00A76D0A" w:rsidP="001F7D52">
      <w:pPr>
        <w:pStyle w:val="affffa"/>
      </w:pPr>
      <w:r>
        <w:t xml:space="preserve"> - предоставлению прав на земельные участки, подготовленные посредс</w:t>
      </w:r>
      <w:r>
        <w:t>т</w:t>
      </w:r>
      <w:r>
        <w:t>вом планировки территории и сформированные из состава государственных, муниц</w:t>
      </w:r>
      <w:r>
        <w:t>и</w:t>
      </w:r>
      <w:r>
        <w:t>пальных земель, ф</w:t>
      </w:r>
      <w:r>
        <w:t>и</w:t>
      </w:r>
      <w:r>
        <w:t>зическим и юридическим лицам;</w:t>
      </w:r>
    </w:p>
    <w:p w:rsidR="00A76D0A" w:rsidRDefault="00A76D0A" w:rsidP="001F7D52">
      <w:pPr>
        <w:pStyle w:val="affffa"/>
      </w:pPr>
      <w:r>
        <w:t xml:space="preserve"> - подготовке градостроительных оснований для принятия решений о резе</w:t>
      </w:r>
      <w:r>
        <w:t>р</w:t>
      </w:r>
      <w:r>
        <w:t>вировании и изъятии земельных участков для реализации государственных и м</w:t>
      </w:r>
      <w:r>
        <w:t>у</w:t>
      </w:r>
      <w:r>
        <w:t>ниц</w:t>
      </w:r>
      <w:r>
        <w:t>и</w:t>
      </w:r>
      <w:r>
        <w:t>пальных нужд;</w:t>
      </w:r>
    </w:p>
    <w:p w:rsidR="00A76D0A" w:rsidRDefault="00A76D0A" w:rsidP="001F7D52">
      <w:pPr>
        <w:pStyle w:val="affffa"/>
      </w:pPr>
      <w:r>
        <w:t>- предоставлению разрешений на строительство, разрешений на ввод в эк</w:t>
      </w:r>
      <w:r>
        <w:t>с</w:t>
      </w:r>
      <w:r>
        <w:t>плуатацию вновь построенных, реконструированных объе</w:t>
      </w:r>
      <w:r>
        <w:t>к</w:t>
      </w:r>
      <w:r>
        <w:t>тов;</w:t>
      </w:r>
    </w:p>
    <w:p w:rsidR="00A76D0A" w:rsidRDefault="00A76D0A" w:rsidP="001F7D52">
      <w:pPr>
        <w:pStyle w:val="affffa"/>
      </w:pPr>
      <w:r>
        <w:t xml:space="preserve"> - контролю над использованием и строительными изменениями объектов недвижимости, применению штрафных санкций в случаях и порядке, установле</w:t>
      </w:r>
      <w:r>
        <w:t>н</w:t>
      </w:r>
      <w:r>
        <w:t>ных законодательс</w:t>
      </w:r>
      <w:r>
        <w:t>т</w:t>
      </w:r>
      <w:r>
        <w:t>вом;</w:t>
      </w:r>
    </w:p>
    <w:p w:rsidR="00A76D0A" w:rsidRDefault="00A76D0A" w:rsidP="001F7D52">
      <w:pPr>
        <w:pStyle w:val="affffa"/>
      </w:pPr>
      <w:r>
        <w:t xml:space="preserve"> - обеспечению открытости и доступности для физических и юридических лиц информации о землепользовании и застройке, а также их участия в прин</w:t>
      </w:r>
      <w:r>
        <w:t>я</w:t>
      </w:r>
      <w:r>
        <w:t>тии решений по этим в</w:t>
      </w:r>
      <w:r>
        <w:t>о</w:t>
      </w:r>
      <w:r>
        <w:t>просам посредством публичных слушаний;</w:t>
      </w:r>
    </w:p>
    <w:p w:rsidR="00A76D0A" w:rsidRDefault="00A76D0A" w:rsidP="001F7D52">
      <w:pPr>
        <w:pStyle w:val="affffa"/>
      </w:pPr>
      <w:r>
        <w:t xml:space="preserve"> - внесению изменений в настоящие Правила, включая изменение состава градостроительных регламентов, в том числе путем его дополнения применител</w:t>
      </w:r>
      <w:r>
        <w:t>ь</w:t>
      </w:r>
      <w:r>
        <w:t>но к различным терр</w:t>
      </w:r>
      <w:r>
        <w:t>и</w:t>
      </w:r>
      <w:r>
        <w:t>ториальным зонам.</w:t>
      </w:r>
    </w:p>
    <w:p w:rsidR="00A76D0A" w:rsidRDefault="00A76D0A" w:rsidP="001F7D52">
      <w:pPr>
        <w:pStyle w:val="affffa"/>
      </w:pPr>
      <w:r>
        <w:lastRenderedPageBreak/>
        <w:t xml:space="preserve">  4. Настоящие Правила применяются наряду с:</w:t>
      </w:r>
    </w:p>
    <w:p w:rsidR="00A76D0A" w:rsidRDefault="00A76D0A" w:rsidP="001F7D52">
      <w:pPr>
        <w:pStyle w:val="affffa"/>
      </w:pPr>
      <w:r>
        <w:t xml:space="preserve"> - техническими регламентами и иными обязательными требованиями, уст</w:t>
      </w:r>
      <w:r>
        <w:t>а</w:t>
      </w:r>
      <w:r>
        <w:t>новленными в соответствии с законодательством в целях обеспечения безопасн</w:t>
      </w:r>
      <w:r>
        <w:t>о</w:t>
      </w:r>
      <w:r>
        <w:t>сти жизни и здоровья людей, надежности и безопасности зданий, строений и с</w:t>
      </w:r>
      <w:r>
        <w:t>о</w:t>
      </w:r>
      <w:r>
        <w:t>оружений, сохранения окружающей природной среды и объектов культурного н</w:t>
      </w:r>
      <w:r>
        <w:t>а</w:t>
      </w:r>
      <w:r>
        <w:t>сл</w:t>
      </w:r>
      <w:r>
        <w:t>е</w:t>
      </w:r>
      <w:r>
        <w:t>дия;</w:t>
      </w:r>
    </w:p>
    <w:p w:rsidR="00A76D0A" w:rsidRDefault="00A76D0A" w:rsidP="001F7D52">
      <w:pPr>
        <w:pStyle w:val="affffa"/>
      </w:pPr>
      <w:r>
        <w:t xml:space="preserve"> - иными нормативными правовыми актами администрации муниципальн</w:t>
      </w:r>
      <w:r>
        <w:t>о</w:t>
      </w:r>
      <w:r>
        <w:t>го образовании Саракташский поссовет по вопросам регулирования землепольз</w:t>
      </w:r>
      <w:r>
        <w:t>о</w:t>
      </w:r>
      <w:r>
        <w:t>вания и застройки. Указанные акты применяются в части, не противоречащей н</w:t>
      </w:r>
      <w:r>
        <w:t>а</w:t>
      </w:r>
      <w:r>
        <w:t>стоящим Правилам.</w:t>
      </w:r>
    </w:p>
    <w:p w:rsidR="00A76D0A" w:rsidRDefault="00A76D0A" w:rsidP="00D23DC9">
      <w:pPr>
        <w:pStyle w:val="4"/>
      </w:pPr>
      <w:bookmarkStart w:id="15" w:name="_Toc381687644"/>
      <w:r w:rsidRPr="00A41C48">
        <w:t>Статья</w:t>
      </w:r>
      <w:r>
        <w:t xml:space="preserve"> 3. Градостроительные регламенты и их примен</w:t>
      </w:r>
      <w:r>
        <w:t>е</w:t>
      </w:r>
      <w:r>
        <w:t>ние</w:t>
      </w:r>
      <w:bookmarkEnd w:id="15"/>
    </w:p>
    <w:p w:rsidR="00A76D0A" w:rsidRDefault="00A76D0A" w:rsidP="001F7D52">
      <w:pPr>
        <w:pStyle w:val="affffa"/>
      </w:pPr>
      <w:r>
        <w:t>1. Решения по землепользованию и застройке принимаются в соответс</w:t>
      </w:r>
      <w:r>
        <w:t>т</w:t>
      </w:r>
      <w:r>
        <w:t>вие с документами территориального планирования, включая генеральный план з</w:t>
      </w:r>
      <w:r>
        <w:t>а</w:t>
      </w:r>
      <w:r>
        <w:t>стройки муниципального образования Саракташский поссовет Саракташского района Оренбургской области, документацией по планировке территории и на о</w:t>
      </w:r>
      <w:r>
        <w:t>с</w:t>
      </w:r>
      <w:r>
        <w:t>нове установленных настоящими Правилами градостроительных регламентов, к</w:t>
      </w:r>
      <w:r>
        <w:t>о</w:t>
      </w:r>
      <w:r>
        <w:t>торые действуют в пределах территориальных зон и распростран</w:t>
      </w:r>
      <w:r>
        <w:t>я</w:t>
      </w:r>
      <w:r>
        <w:t>ются в равной мере на все расположенные в одной и той же территориальной зоне земельные участки, иные объекты недвижимости, независимо от форм собстве</w:t>
      </w:r>
      <w:r>
        <w:t>н</w:t>
      </w:r>
      <w:r>
        <w:t xml:space="preserve">ности. </w:t>
      </w:r>
    </w:p>
    <w:p w:rsidR="00A76D0A" w:rsidRDefault="00A76D0A" w:rsidP="001F7D52">
      <w:pPr>
        <w:pStyle w:val="affffa"/>
      </w:pPr>
      <w:r>
        <w:t>Действие градостроительных регламентов не распространяется на земел</w:t>
      </w:r>
      <w:r>
        <w:t>ь</w:t>
      </w:r>
      <w:r>
        <w:t>ные уч</w:t>
      </w:r>
      <w:r>
        <w:t>а</w:t>
      </w:r>
      <w:r>
        <w:t>стки:</w:t>
      </w:r>
    </w:p>
    <w:p w:rsidR="00A76D0A" w:rsidRDefault="00A76D0A" w:rsidP="001F7D52">
      <w:pPr>
        <w:pStyle w:val="affffa"/>
      </w:pPr>
      <w:r>
        <w:t xml:space="preserve"> - состоящие в едином государственном реестре объектов культурного н</w:t>
      </w:r>
      <w:r>
        <w:t>а</w:t>
      </w:r>
      <w:r>
        <w:t>следия недвижимых объектов культурного наследия и вновь выявленных объе</w:t>
      </w:r>
      <w:r>
        <w:t>к</w:t>
      </w:r>
      <w:r>
        <w:t>тов, представляющих историко-культурную ценность, в отношении которых уполномоченными органами принимаются решения о режиме содержания, пар</w:t>
      </w:r>
      <w:r>
        <w:t>а</w:t>
      </w:r>
      <w:r>
        <w:t>метрах и характеристиках реставрации, консервации, воссоздания, ремонта и пр</w:t>
      </w:r>
      <w:r>
        <w:t>и</w:t>
      </w:r>
      <w:r>
        <w:t xml:space="preserve">способления в индивидуальном порядке (вне системы </w:t>
      </w:r>
      <w:r w:rsidR="002675D6">
        <w:t>территориального зонир</w:t>
      </w:r>
      <w:r w:rsidR="002675D6">
        <w:t>о</w:t>
      </w:r>
      <w:r w:rsidR="002675D6">
        <w:t>вания</w:t>
      </w:r>
      <w:r>
        <w:t>) согласно законодательству об объектах культурного насл</w:t>
      </w:r>
      <w:r>
        <w:t>е</w:t>
      </w:r>
      <w:r>
        <w:t>дия;</w:t>
      </w:r>
    </w:p>
    <w:p w:rsidR="00A76D0A" w:rsidRDefault="00A76D0A" w:rsidP="001F7D52">
      <w:pPr>
        <w:pStyle w:val="affffa"/>
      </w:pPr>
      <w:r>
        <w:lastRenderedPageBreak/>
        <w:t>- в границах особо охраняемых природных территорий, решения, по испол</w:t>
      </w:r>
      <w:r>
        <w:t>ь</w:t>
      </w:r>
      <w:r>
        <w:t xml:space="preserve">зованию которых принимаются вне системы </w:t>
      </w:r>
      <w:r w:rsidR="002675D6">
        <w:t>территориального зонирования</w:t>
      </w:r>
      <w:r>
        <w:t xml:space="preserve"> с</w:t>
      </w:r>
      <w:r>
        <w:t>о</w:t>
      </w:r>
      <w:r>
        <w:t>гласно законодательству об особо охраняемых природных территор</w:t>
      </w:r>
      <w:r>
        <w:t>и</w:t>
      </w:r>
      <w:r>
        <w:t>ях;</w:t>
      </w:r>
    </w:p>
    <w:p w:rsidR="00A76D0A" w:rsidRDefault="00A76D0A" w:rsidP="001F7D52">
      <w:pPr>
        <w:pStyle w:val="affffa"/>
      </w:pPr>
      <w:r>
        <w:t>- в границах территорий общего пользования;</w:t>
      </w:r>
    </w:p>
    <w:p w:rsidR="00A76D0A" w:rsidRDefault="00A76D0A" w:rsidP="001F7D52">
      <w:pPr>
        <w:pStyle w:val="affffa"/>
      </w:pPr>
      <w:r>
        <w:t>- транспортных и инженерно-технические коммуникаций, в том числе ж</w:t>
      </w:r>
      <w:r>
        <w:t>е</w:t>
      </w:r>
      <w:r>
        <w:t>лезных дорог, автомобильных магистралей, улиц, дорог, проездов, иных лине</w:t>
      </w:r>
      <w:r>
        <w:t>й</w:t>
      </w:r>
      <w:r>
        <w:t>ных объектов, использование которых определяется их индивидуальным целевым назнач</w:t>
      </w:r>
      <w:r>
        <w:t>е</w:t>
      </w:r>
      <w:r>
        <w:t xml:space="preserve">нием. </w:t>
      </w:r>
    </w:p>
    <w:p w:rsidR="00A76D0A" w:rsidRDefault="00A76D0A" w:rsidP="001F7D52">
      <w:pPr>
        <w:pStyle w:val="affffa"/>
      </w:pPr>
      <w:r>
        <w:t>2. На картах в части II настоящих Правил выделены:</w:t>
      </w:r>
    </w:p>
    <w:p w:rsidR="00A76D0A" w:rsidRDefault="00A76D0A" w:rsidP="001F7D52">
      <w:pPr>
        <w:pStyle w:val="affffa"/>
      </w:pPr>
      <w:r>
        <w:t xml:space="preserve">1) территориальные зоны – на карте </w:t>
      </w:r>
      <w:r w:rsidR="002675D6">
        <w:t>территориального зонирования</w:t>
      </w:r>
      <w:r>
        <w:t xml:space="preserve"> терр</w:t>
      </w:r>
      <w:r>
        <w:t>и</w:t>
      </w:r>
      <w:r>
        <w:t>тории МО Саракташский поссовет;</w:t>
      </w:r>
    </w:p>
    <w:p w:rsidR="00A76D0A" w:rsidRDefault="00A76D0A" w:rsidP="001F7D52">
      <w:pPr>
        <w:pStyle w:val="affffa"/>
      </w:pPr>
      <w:r>
        <w:t xml:space="preserve"> 2) зоны с особыми условиями использования террит</w:t>
      </w:r>
      <w:r>
        <w:t>о</w:t>
      </w:r>
      <w:r>
        <w:t>рий:</w:t>
      </w:r>
    </w:p>
    <w:p w:rsidR="00A76D0A" w:rsidRDefault="00A76D0A" w:rsidP="001F7D52">
      <w:pPr>
        <w:pStyle w:val="affffa"/>
      </w:pPr>
      <w:r>
        <w:t>а) санитарно-защитные зоны;</w:t>
      </w:r>
    </w:p>
    <w:p w:rsidR="00A76D0A" w:rsidRDefault="00A76D0A" w:rsidP="001F7D52">
      <w:pPr>
        <w:pStyle w:val="affffa"/>
      </w:pPr>
      <w:r>
        <w:t>б) водоохранные зоны.</w:t>
      </w:r>
    </w:p>
    <w:p w:rsidR="00A76D0A" w:rsidRDefault="00A76D0A" w:rsidP="001F7D52">
      <w:pPr>
        <w:pStyle w:val="affffa"/>
      </w:pPr>
      <w:r>
        <w:t xml:space="preserve"> 3. На карте </w:t>
      </w:r>
      <w:r w:rsidR="002675D6">
        <w:t>территориального зонирования</w:t>
      </w:r>
      <w:r>
        <w:t xml:space="preserve"> территории застройки муниц</w:t>
      </w:r>
      <w:r>
        <w:t>и</w:t>
      </w:r>
      <w:r>
        <w:t>пального образования Саракташский поссовет Саракташского района Оренбур</w:t>
      </w:r>
      <w:r>
        <w:t>г</w:t>
      </w:r>
      <w:r>
        <w:t>ской области, выделены территориальные зоны, к которым приписаны град</w:t>
      </w:r>
      <w:r>
        <w:t>о</w:t>
      </w:r>
      <w:r>
        <w:t>строительные регламенты по видам и предельным параметрам разрешенного и</w:t>
      </w:r>
      <w:r>
        <w:t>с</w:t>
      </w:r>
      <w:r>
        <w:t>пользования земельных участков и иных об</w:t>
      </w:r>
      <w:r>
        <w:t>ъ</w:t>
      </w:r>
      <w:r>
        <w:t xml:space="preserve">ектов недвижимости. </w:t>
      </w:r>
    </w:p>
    <w:p w:rsidR="00A76D0A" w:rsidRDefault="00A76D0A" w:rsidP="001F7D52">
      <w:pPr>
        <w:pStyle w:val="affffa"/>
      </w:pPr>
      <w:r>
        <w:t>Границы территориальных зон должны отвечать требованию однозначной идентификации принадлежности каждого земельного участка (за исключ</w:t>
      </w:r>
      <w:r>
        <w:t>е</w:t>
      </w:r>
      <w:r>
        <w:t>нием земельных участков линейных объектов) только одной из территориал</w:t>
      </w:r>
      <w:r>
        <w:t>ь</w:t>
      </w:r>
      <w:r>
        <w:t xml:space="preserve">ных зон, выделенных на карте </w:t>
      </w:r>
      <w:r w:rsidR="002675D6">
        <w:t>территориального зонирования</w:t>
      </w:r>
      <w:r>
        <w:t>. В случаях, когда в пред</w:t>
      </w:r>
      <w:r>
        <w:t>е</w:t>
      </w:r>
      <w:r>
        <w:t>лах планировочных элементов (кварталов, микрорайонов) не выделены земельные участки, допускается установление территориальных зон применительно к план</w:t>
      </w:r>
      <w:r>
        <w:t>и</w:t>
      </w:r>
      <w:r>
        <w:t>ровочным элементам, частям планировочных элементов при соблюдении треб</w:t>
      </w:r>
      <w:r>
        <w:t>о</w:t>
      </w:r>
      <w:r>
        <w:t>вания, согласно которому последующие действия по выделению земельных уч</w:t>
      </w:r>
      <w:r>
        <w:t>а</w:t>
      </w:r>
      <w:r>
        <w:t>стков (совершаемые после введения в действие насто</w:t>
      </w:r>
      <w:r>
        <w:t>я</w:t>
      </w:r>
      <w:r>
        <w:t>щих Правил):</w:t>
      </w:r>
    </w:p>
    <w:p w:rsidR="00A76D0A" w:rsidRDefault="00A76D0A" w:rsidP="001F7D52">
      <w:pPr>
        <w:pStyle w:val="affffa"/>
      </w:pPr>
      <w:r>
        <w:t>а) производятся с учетом установленных границ территориал</w:t>
      </w:r>
      <w:r>
        <w:t>ь</w:t>
      </w:r>
      <w:r>
        <w:t>ных зон,</w:t>
      </w:r>
    </w:p>
    <w:p w:rsidR="00A76D0A" w:rsidRDefault="00A76D0A" w:rsidP="001F7D52">
      <w:pPr>
        <w:pStyle w:val="affffa"/>
      </w:pPr>
      <w:r>
        <w:lastRenderedPageBreak/>
        <w:t>б) являются основанием для внесения изменений в настоящие Правила в части изменения ранее установленных границ территориал</w:t>
      </w:r>
      <w:r>
        <w:t>ь</w:t>
      </w:r>
      <w:r>
        <w:t>ных зон.</w:t>
      </w:r>
    </w:p>
    <w:p w:rsidR="00A76D0A" w:rsidRPr="001C4D0C" w:rsidRDefault="00A76D0A" w:rsidP="001F7D52">
      <w:pPr>
        <w:pStyle w:val="affffa"/>
      </w:pPr>
      <w:r>
        <w:t xml:space="preserve">Один и тот же земельный участок не может находиться одновременно в двух или более территориальных зонах, выделенных на карте </w:t>
      </w:r>
      <w:r w:rsidR="002675D6">
        <w:t>территориального зонирования</w:t>
      </w:r>
      <w:r>
        <w:t xml:space="preserve">, за исключением случаев, когда не завершены действия, </w:t>
      </w:r>
      <w:r w:rsidRPr="001C4D0C">
        <w:t>определе</w:t>
      </w:r>
      <w:r w:rsidRPr="001C4D0C">
        <w:t>н</w:t>
      </w:r>
      <w:r w:rsidRPr="001C4D0C">
        <w:t xml:space="preserve">ные </w:t>
      </w:r>
      <w:r w:rsidRPr="000747DA">
        <w:rPr>
          <w:color w:val="FF0000"/>
        </w:rPr>
        <w:t>абзацем 2 части 3 насто</w:t>
      </w:r>
      <w:r w:rsidRPr="000747DA">
        <w:rPr>
          <w:color w:val="FF0000"/>
        </w:rPr>
        <w:t>я</w:t>
      </w:r>
      <w:r w:rsidRPr="000747DA">
        <w:rPr>
          <w:color w:val="FF0000"/>
        </w:rPr>
        <w:t>щей</w:t>
      </w:r>
      <w:r w:rsidRPr="001C4D0C">
        <w:t xml:space="preserve"> статьи. </w:t>
      </w:r>
    </w:p>
    <w:p w:rsidR="00A76D0A" w:rsidRDefault="00A76D0A" w:rsidP="001F7D52">
      <w:pPr>
        <w:pStyle w:val="affffa"/>
      </w:pPr>
      <w:r>
        <w:t>Границы территориальных зон и градостроительные регламенты устанавл</w:t>
      </w:r>
      <w:r>
        <w:t>и</w:t>
      </w:r>
      <w:r>
        <w:t>ваются с учетом общности функциональных и параметрических характер</w:t>
      </w:r>
      <w:r>
        <w:t>и</w:t>
      </w:r>
      <w:r>
        <w:t>стик недвижимости, а также требования о взаимном непричинении несоразмерного вреда друг другу рядом расположенными объектами недв</w:t>
      </w:r>
      <w:r>
        <w:t>и</w:t>
      </w:r>
      <w:r>
        <w:t xml:space="preserve">жимости. </w:t>
      </w:r>
    </w:p>
    <w:p w:rsidR="00A76D0A" w:rsidRDefault="00A76D0A" w:rsidP="001F7D52">
      <w:pPr>
        <w:pStyle w:val="affffa"/>
      </w:pPr>
      <w:r>
        <w:t xml:space="preserve">Границы территориальных зон на карте </w:t>
      </w:r>
      <w:r w:rsidR="002675D6">
        <w:t>территориального зонирования</w:t>
      </w:r>
      <w:r>
        <w:t xml:space="preserve"> м</w:t>
      </w:r>
      <w:r>
        <w:t>о</w:t>
      </w:r>
      <w:r>
        <w:t>гут устанавл</w:t>
      </w:r>
      <w:r>
        <w:t>и</w:t>
      </w:r>
      <w:r>
        <w:t>ваться по:</w:t>
      </w:r>
    </w:p>
    <w:p w:rsidR="00A76D0A" w:rsidRDefault="00A76D0A" w:rsidP="001F7D52">
      <w:pPr>
        <w:pStyle w:val="affffa"/>
      </w:pPr>
      <w:r>
        <w:t xml:space="preserve"> - центральным линиям  улиц, проездов;</w:t>
      </w:r>
    </w:p>
    <w:p w:rsidR="00A76D0A" w:rsidRDefault="00A76D0A" w:rsidP="001F7D52">
      <w:pPr>
        <w:pStyle w:val="affffa"/>
      </w:pPr>
      <w:r>
        <w:t xml:space="preserve"> - красным линиям;</w:t>
      </w:r>
    </w:p>
    <w:p w:rsidR="00A76D0A" w:rsidRDefault="00A76D0A" w:rsidP="001F7D52">
      <w:pPr>
        <w:pStyle w:val="affffa"/>
      </w:pPr>
      <w:r>
        <w:t xml:space="preserve"> - границам земельных участков;</w:t>
      </w:r>
    </w:p>
    <w:p w:rsidR="00A76D0A" w:rsidRDefault="00A76D0A" w:rsidP="001F7D52">
      <w:pPr>
        <w:pStyle w:val="affffa"/>
      </w:pPr>
      <w:r>
        <w:t xml:space="preserve"> - границам или осям полос отвода для коммуникаций;</w:t>
      </w:r>
    </w:p>
    <w:p w:rsidR="00A76D0A" w:rsidRDefault="00A76D0A" w:rsidP="001F7D52">
      <w:pPr>
        <w:pStyle w:val="affffa"/>
      </w:pPr>
      <w:r>
        <w:t xml:space="preserve"> - административным границам села,  жилых районов  в составе городск</w:t>
      </w:r>
      <w:r>
        <w:t>о</w:t>
      </w:r>
      <w:r>
        <w:t>го села;</w:t>
      </w:r>
    </w:p>
    <w:p w:rsidR="00A76D0A" w:rsidRDefault="00A76D0A" w:rsidP="001F7D52">
      <w:pPr>
        <w:pStyle w:val="affffa"/>
      </w:pPr>
      <w:r>
        <w:t xml:space="preserve"> - естественным границам природных объектов;</w:t>
      </w:r>
    </w:p>
    <w:p w:rsidR="00A76D0A" w:rsidRDefault="00A76D0A" w:rsidP="001F7D52">
      <w:pPr>
        <w:pStyle w:val="affffa"/>
      </w:pPr>
      <w:r>
        <w:t xml:space="preserve"> - иным границам.</w:t>
      </w:r>
    </w:p>
    <w:p w:rsidR="00A76D0A" w:rsidRDefault="00A76D0A" w:rsidP="001F7D52">
      <w:pPr>
        <w:pStyle w:val="affffa"/>
      </w:pPr>
      <w:r>
        <w:t xml:space="preserve"> Местоположение границ территориальных зон, установленных в увязке к условными линиями, подлежит уточнению в документации по планировке терр</w:t>
      </w:r>
      <w:r>
        <w:t>и</w:t>
      </w:r>
      <w:r>
        <w:t>тории и иных документах, принимаемых  в соответствии с законодательством Российской Федерации и нормативно-правовыми актами Муниципального обр</w:t>
      </w:r>
      <w:r>
        <w:t>а</w:t>
      </w:r>
      <w:r>
        <w:t xml:space="preserve">зования Саракташский </w:t>
      </w:r>
      <w:r w:rsidR="000747DA">
        <w:t>поссовет</w:t>
      </w:r>
      <w:r>
        <w:t xml:space="preserve"> с последующим внесением соответствующих и</w:t>
      </w:r>
      <w:r>
        <w:t>з</w:t>
      </w:r>
      <w:r>
        <w:t>менений в настоящие Пр</w:t>
      </w:r>
      <w:r>
        <w:t>а</w:t>
      </w:r>
      <w:r>
        <w:t>вила.</w:t>
      </w:r>
    </w:p>
    <w:p w:rsidR="00A76D0A" w:rsidRDefault="00A76D0A" w:rsidP="001F7D52">
      <w:pPr>
        <w:pStyle w:val="affffa"/>
      </w:pPr>
      <w:r>
        <w:t>4. Настоящие «Правила» обязательны для органов государственной вл</w:t>
      </w:r>
      <w:r>
        <w:t>а</w:t>
      </w:r>
      <w:r>
        <w:t>сти и управления (в части соблюдения градостроительных регламентов), органов мес</w:t>
      </w:r>
      <w:r>
        <w:t>т</w:t>
      </w:r>
      <w:r>
        <w:t>ного самоуправления, должностных, физических и юридических лиц, подготавл</w:t>
      </w:r>
      <w:r>
        <w:t>и</w:t>
      </w:r>
      <w:r>
        <w:lastRenderedPageBreak/>
        <w:t>вающих необходимые условия, осуществляющих и контролирующих градостро</w:t>
      </w:r>
      <w:r>
        <w:t>и</w:t>
      </w:r>
      <w:r>
        <w:t>тельную (строител</w:t>
      </w:r>
      <w:r>
        <w:t>ь</w:t>
      </w:r>
      <w:r>
        <w:t>ную) деятельность на территории застройки муниципального образования Саракташский поссовет Саракташского района Оренбургской обла</w:t>
      </w:r>
      <w:r>
        <w:t>с</w:t>
      </w:r>
      <w:r>
        <w:t>ти.</w:t>
      </w:r>
    </w:p>
    <w:p w:rsidR="00A76D0A" w:rsidRDefault="00A76D0A" w:rsidP="001F7D52">
      <w:pPr>
        <w:pStyle w:val="affffa"/>
      </w:pPr>
      <w:r>
        <w:t>5. На картах зон с особыми условиями использования территорий – зон де</w:t>
      </w:r>
      <w:r>
        <w:t>й</w:t>
      </w:r>
      <w:r>
        <w:t xml:space="preserve">ствия ограничений по экологическим и санитарно-эпидемиологическим </w:t>
      </w:r>
      <w:r w:rsidRPr="00567566">
        <w:t>у</w:t>
      </w:r>
      <w:r w:rsidRPr="00567566">
        <w:t>с</w:t>
      </w:r>
      <w:r w:rsidRPr="00567566">
        <w:t xml:space="preserve">ловиям </w:t>
      </w:r>
      <w:r w:rsidRPr="000747DA">
        <w:rPr>
          <w:color w:val="FF0000"/>
        </w:rPr>
        <w:t>(статьи 44, 45)</w:t>
      </w:r>
      <w:r w:rsidRPr="00567566">
        <w:t xml:space="preserve"> отображаются установленные в соответствии с федер</w:t>
      </w:r>
      <w:r>
        <w:t>альными з</w:t>
      </w:r>
      <w:r>
        <w:t>а</w:t>
      </w:r>
      <w:r>
        <w:t>конами зоны, к которым приписаны ограничения на использование земельных участков и иных объектов недвижимости в целях охраны и рационального и</w:t>
      </w:r>
      <w:r>
        <w:t>с</w:t>
      </w:r>
      <w:r>
        <w:t>пользования окружающей природной среды, обеспечения экологической безопа</w:t>
      </w:r>
      <w:r>
        <w:t>с</w:t>
      </w:r>
      <w:r>
        <w:t xml:space="preserve">ности и охраны здоровья населения. Изложение указанных ограничений </w:t>
      </w:r>
      <w:r w:rsidRPr="000747DA">
        <w:rPr>
          <w:color w:val="auto"/>
        </w:rPr>
        <w:t>соде</w:t>
      </w:r>
      <w:r w:rsidRPr="000747DA">
        <w:rPr>
          <w:color w:val="auto"/>
        </w:rPr>
        <w:t>р</w:t>
      </w:r>
      <w:r w:rsidRPr="000747DA">
        <w:rPr>
          <w:color w:val="auto"/>
        </w:rPr>
        <w:t>жится в Глав</w:t>
      </w:r>
      <w:r w:rsidR="00567566" w:rsidRPr="000747DA">
        <w:rPr>
          <w:color w:val="auto"/>
        </w:rPr>
        <w:t>е 17</w:t>
      </w:r>
      <w:r w:rsidRPr="00567566">
        <w:t xml:space="preserve"> настоящих</w:t>
      </w:r>
      <w:r>
        <w:t xml:space="preserve"> Правил.</w:t>
      </w:r>
    </w:p>
    <w:p w:rsidR="00567566" w:rsidRPr="00F138D4" w:rsidRDefault="00A76D0A" w:rsidP="001F7D52">
      <w:pPr>
        <w:pStyle w:val="affffa"/>
      </w:pPr>
      <w:r>
        <w:t>6. К земельным участкам, иным объектам недвижимости, расп</w:t>
      </w:r>
      <w:r>
        <w:t>о</w:t>
      </w:r>
      <w:r>
        <w:t xml:space="preserve">ложенным в пределах зон ограничений, отображенных на </w:t>
      </w:r>
      <w:r w:rsidR="00567566" w:rsidRPr="00F138D4">
        <w:t>картах, градостроительные регл</w:t>
      </w:r>
      <w:r w:rsidR="00567566" w:rsidRPr="00F138D4">
        <w:t>а</w:t>
      </w:r>
      <w:r w:rsidR="00567566" w:rsidRPr="00F138D4">
        <w:t>менты, определенные применительно к соответствующим территориальным з</w:t>
      </w:r>
      <w:r w:rsidR="00567566" w:rsidRPr="00F138D4">
        <w:t>о</w:t>
      </w:r>
      <w:r w:rsidR="00567566" w:rsidRPr="00F138D4">
        <w:t>нам (</w:t>
      </w:r>
      <w:r w:rsidR="00567566" w:rsidRPr="000747DA">
        <w:rPr>
          <w:color w:val="FF0000"/>
        </w:rPr>
        <w:t>глава 15 часть III</w:t>
      </w:r>
      <w:r w:rsidR="00567566" w:rsidRPr="00F138D4">
        <w:t>), применяются с учетом ограничений, описание кот</w:t>
      </w:r>
      <w:r w:rsidR="00567566" w:rsidRPr="00F138D4">
        <w:t>о</w:t>
      </w:r>
      <w:r w:rsidR="00567566" w:rsidRPr="00F138D4">
        <w:t xml:space="preserve">рых содержится в главе </w:t>
      </w:r>
      <w:r w:rsidR="00567566" w:rsidRPr="000747DA">
        <w:rPr>
          <w:color w:val="FF0000"/>
        </w:rPr>
        <w:t>17 части III</w:t>
      </w:r>
      <w:r w:rsidR="00567566" w:rsidRPr="00F138D4">
        <w:t xml:space="preserve"> настоящих Правил. </w:t>
      </w:r>
    </w:p>
    <w:p w:rsidR="00A76D0A" w:rsidRDefault="00A76D0A" w:rsidP="001F7D52">
      <w:pPr>
        <w:pStyle w:val="affffa"/>
      </w:pPr>
      <w:r>
        <w:t>7. Для каждого земельного участка, иного объекта недвижимости разр</w:t>
      </w:r>
      <w:r>
        <w:t>е</w:t>
      </w:r>
      <w:r>
        <w:t>шенным считается такое использование, к</w:t>
      </w:r>
      <w:r>
        <w:t>о</w:t>
      </w:r>
      <w:r>
        <w:t>торое соответствует:</w:t>
      </w:r>
    </w:p>
    <w:p w:rsidR="00A76D0A" w:rsidRDefault="00A76D0A" w:rsidP="001F7D52">
      <w:pPr>
        <w:pStyle w:val="affffa"/>
      </w:pPr>
      <w:r>
        <w:t xml:space="preserve"> - градостроительным регламентам </w:t>
      </w:r>
      <w:r w:rsidRPr="00567566">
        <w:t xml:space="preserve">главе </w:t>
      </w:r>
      <w:r w:rsidRPr="000747DA">
        <w:rPr>
          <w:color w:val="FF0000"/>
        </w:rPr>
        <w:t>15 части III</w:t>
      </w:r>
      <w:r w:rsidRPr="00567566">
        <w:t xml:space="preserve"> н</w:t>
      </w:r>
      <w:r w:rsidRPr="00567566">
        <w:t>а</w:t>
      </w:r>
      <w:r w:rsidRPr="00567566">
        <w:t>стоящих</w:t>
      </w:r>
      <w:r>
        <w:t xml:space="preserve"> Правил;</w:t>
      </w:r>
    </w:p>
    <w:p w:rsidR="00A76D0A" w:rsidRDefault="00A76D0A" w:rsidP="001F7D52">
      <w:pPr>
        <w:pStyle w:val="affffa"/>
      </w:pPr>
      <w:r>
        <w:t>- ограничениям по экологическим и санитарно-эпидемиологическим усл</w:t>
      </w:r>
      <w:r>
        <w:t>о</w:t>
      </w:r>
      <w:r>
        <w:t>виям - в случаях, когда земельный участок, иной объект недвижимости распол</w:t>
      </w:r>
      <w:r>
        <w:t>о</w:t>
      </w:r>
      <w:r>
        <w:t>жен в зонах действия соответс</w:t>
      </w:r>
      <w:r>
        <w:t>т</w:t>
      </w:r>
      <w:r>
        <w:t xml:space="preserve">вующих ограничений; </w:t>
      </w:r>
    </w:p>
    <w:p w:rsidR="00A76D0A" w:rsidRDefault="00A76D0A" w:rsidP="001F7D52">
      <w:pPr>
        <w:pStyle w:val="affffa"/>
      </w:pPr>
      <w: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</w:t>
      </w:r>
      <w:r>
        <w:t>в</w:t>
      </w:r>
      <w:r>
        <w:t>лении публичных сервитутов, договоры об установлении частных сервитутов, иные пр</w:t>
      </w:r>
      <w:r>
        <w:t>е</w:t>
      </w:r>
      <w:r>
        <w:t>дусмотренные законодательством документы).</w:t>
      </w:r>
    </w:p>
    <w:p w:rsidR="00A76D0A" w:rsidRDefault="00A76D0A" w:rsidP="001F7D52">
      <w:pPr>
        <w:pStyle w:val="affffa"/>
      </w:pPr>
      <w:r>
        <w:t>8. Градостроительный регламент в части видов разрешенного использов</w:t>
      </w:r>
      <w:r>
        <w:t>а</w:t>
      </w:r>
      <w:r>
        <w:t xml:space="preserve">ния </w:t>
      </w:r>
      <w:r w:rsidRPr="00567566">
        <w:t xml:space="preserve">недвижимости </w:t>
      </w:r>
      <w:r w:rsidRPr="000747DA">
        <w:rPr>
          <w:color w:val="FF0000"/>
        </w:rPr>
        <w:t>(глава 15  части III настоящих</w:t>
      </w:r>
      <w:r w:rsidRPr="00567566">
        <w:t xml:space="preserve"> Правил) включает</w:t>
      </w:r>
      <w:r>
        <w:t>:</w:t>
      </w:r>
    </w:p>
    <w:p w:rsidR="00A76D0A" w:rsidRDefault="00A76D0A" w:rsidP="001F7D52">
      <w:pPr>
        <w:pStyle w:val="affffa"/>
      </w:pPr>
      <w:r>
        <w:lastRenderedPageBreak/>
        <w:t xml:space="preserve"> - основные виды разрешенного использования недвижимости, которые, при условии соблюдения технических регламентов (а до принятия технических регл</w:t>
      </w:r>
      <w:r>
        <w:t>а</w:t>
      </w:r>
      <w:r>
        <w:t>ментов - строительных норм и стандартов безопасности, правил пожарной без</w:t>
      </w:r>
      <w:r>
        <w:t>о</w:t>
      </w:r>
      <w:r>
        <w:t>пасности, требований гражданской обороны и предупреждения чрезвычайных с</w:t>
      </w:r>
      <w:r>
        <w:t>и</w:t>
      </w:r>
      <w:r>
        <w:t>туаций, иных обязательных требов</w:t>
      </w:r>
      <w:r>
        <w:t>а</w:t>
      </w:r>
      <w:r>
        <w:t xml:space="preserve">ний) не могут быть запрещены; </w:t>
      </w:r>
    </w:p>
    <w:p w:rsidR="00A76D0A" w:rsidRDefault="00A76D0A" w:rsidP="001F7D52">
      <w:pPr>
        <w:pStyle w:val="affffa"/>
      </w:pPr>
      <w:r>
        <w:t>- условно разрешенные виды использования, требующие получения разр</w:t>
      </w:r>
      <w:r>
        <w:t>е</w:t>
      </w:r>
      <w:r>
        <w:t>шения, которое принимается по результатам специального согласования, пров</w:t>
      </w:r>
      <w:r>
        <w:t>о</w:t>
      </w:r>
      <w:r>
        <w:t>димого с применением процедур публичных слуш</w:t>
      </w:r>
      <w:r>
        <w:t>а</w:t>
      </w:r>
      <w:r>
        <w:t xml:space="preserve">ний; </w:t>
      </w:r>
    </w:p>
    <w:p w:rsidR="00A76D0A" w:rsidRDefault="00A76D0A" w:rsidP="001F7D52">
      <w:pPr>
        <w:pStyle w:val="affffa"/>
      </w:pPr>
      <w:r>
        <w:t>- вспомогательные виды разрешенного использования, допустимые тол</w:t>
      </w:r>
      <w:r>
        <w:t>ь</w:t>
      </w:r>
      <w:r>
        <w:t>ко в качестве дополнительных по отношению к основным видам разрешенного и</w:t>
      </w:r>
      <w:r>
        <w:t>с</w:t>
      </w:r>
      <w:r>
        <w:t>пользования и условно разрешенным видам использования и осуществляемые с</w:t>
      </w:r>
      <w:r>
        <w:t>о</w:t>
      </w:r>
      <w:r>
        <w:t>вм</w:t>
      </w:r>
      <w:r>
        <w:t>е</w:t>
      </w:r>
      <w:r>
        <w:t>стно с ними.</w:t>
      </w:r>
    </w:p>
    <w:p w:rsidR="00A76D0A" w:rsidRDefault="00A76D0A" w:rsidP="001F7D52">
      <w:pPr>
        <w:pStyle w:val="affffa"/>
      </w:pPr>
      <w:r>
        <w:t xml:space="preserve">Виды использования недвижимости, отсутствующие в </w:t>
      </w:r>
      <w:r w:rsidRPr="00567566">
        <w:t xml:space="preserve">списках </w:t>
      </w:r>
      <w:r w:rsidRPr="000747DA">
        <w:rPr>
          <w:color w:val="FF0000"/>
        </w:rPr>
        <w:t>главы 15 части III</w:t>
      </w:r>
      <w:r w:rsidRPr="00567566">
        <w:t xml:space="preserve"> настоящих Правил, являются не разрешенными для соответств</w:t>
      </w:r>
      <w:r>
        <w:t>ующей территориальной зоны и не могут быть разрешены, в том числе и по процед</w:t>
      </w:r>
      <w:r>
        <w:t>у</w:t>
      </w:r>
      <w:r>
        <w:t>рам сп</w:t>
      </w:r>
      <w:r>
        <w:t>е</w:t>
      </w:r>
      <w:r>
        <w:t xml:space="preserve">циальных согласований. </w:t>
      </w:r>
    </w:p>
    <w:p w:rsidR="00A76D0A" w:rsidRDefault="00A76D0A" w:rsidP="001F7D52">
      <w:pPr>
        <w:pStyle w:val="affffa"/>
      </w:pPr>
      <w:r>
        <w:t xml:space="preserve"> Для каждой территориальной зоны, выделенной на карте </w:t>
      </w:r>
      <w:r w:rsidR="002675D6">
        <w:t>территориального зонирования</w:t>
      </w:r>
      <w:r>
        <w:t>, устанавливаются, как правило, несколько видов разрешенного и</w:t>
      </w:r>
      <w:r>
        <w:t>с</w:t>
      </w:r>
      <w:r>
        <w:t>пользования н</w:t>
      </w:r>
      <w:r>
        <w:t>е</w:t>
      </w:r>
      <w:r>
        <w:t xml:space="preserve">движимости. </w:t>
      </w:r>
    </w:p>
    <w:p w:rsidR="00A76D0A" w:rsidRDefault="00A76D0A" w:rsidP="001F7D52">
      <w:pPr>
        <w:pStyle w:val="affffa"/>
      </w:pPr>
      <w:r>
        <w:t>9. Собственники, землепользователи, землевладельцы, арендаторы земел</w:t>
      </w:r>
      <w:r>
        <w:t>ь</w:t>
      </w:r>
      <w:r>
        <w:t>ных участков, иных объектов недвижимости, имеют право по своему у</w:t>
      </w:r>
      <w:r>
        <w:t>с</w:t>
      </w:r>
      <w:r>
        <w:t>мотрению выбирать и менять вид/виды использования недвижимости, разрешенные как о</w:t>
      </w:r>
      <w:r>
        <w:t>с</w:t>
      </w:r>
      <w:r>
        <w:t>новные и вспомогательные для соответствующих территориальных зон при усл</w:t>
      </w:r>
      <w:r>
        <w:t>о</w:t>
      </w:r>
      <w:r>
        <w:t>вии обязательного соблюдения требований законодательства в отношении обе</w:t>
      </w:r>
      <w:r>
        <w:t>с</w:t>
      </w:r>
      <w:r>
        <w:t>печения безопа</w:t>
      </w:r>
      <w:r>
        <w:t>с</w:t>
      </w:r>
      <w:r>
        <w:t>ности.</w:t>
      </w:r>
    </w:p>
    <w:p w:rsidR="00A76D0A" w:rsidRDefault="00A76D0A" w:rsidP="001F7D52">
      <w:pPr>
        <w:pStyle w:val="affffa"/>
      </w:pPr>
      <w:r>
        <w:t>Порядок действий по реализации указанного права устанавливается закон</w:t>
      </w:r>
      <w:r>
        <w:t>о</w:t>
      </w:r>
      <w:r>
        <w:t>дательством, настоящими Правилами, иными нормативными правовыми актами а</w:t>
      </w:r>
      <w:r>
        <w:t>д</w:t>
      </w:r>
      <w:r>
        <w:t>министрации МО Саракташский поссовет.</w:t>
      </w:r>
    </w:p>
    <w:p w:rsidR="00A76D0A" w:rsidRDefault="00A76D0A" w:rsidP="001F7D52">
      <w:pPr>
        <w:pStyle w:val="affffa"/>
      </w:pPr>
      <w:r>
        <w:t>Указанный порядок устанавливается применительно к случаям, когда:</w:t>
      </w:r>
    </w:p>
    <w:p w:rsidR="00A76D0A" w:rsidRDefault="00A76D0A" w:rsidP="001F7D52">
      <w:pPr>
        <w:pStyle w:val="affffa"/>
      </w:pPr>
      <w:r>
        <w:lastRenderedPageBreak/>
        <w:t xml:space="preserve">- при изменении одного вида разрешенного использования недвижимости на другой разрешенный вид использования затрагиваются  конструктивные и иные характеристики надежности и безопасности объектов недвижимости. В этих случаях необходимо разрешение на строительство, предоставляемое в порядке </w:t>
      </w:r>
      <w:r w:rsidRPr="000747DA">
        <w:rPr>
          <w:color w:val="FF0000"/>
        </w:rPr>
        <w:t>статьи 35 настоящих Правил (за исключением случаев, изложенных в пункте 3 статьи 31 настоящих</w:t>
      </w:r>
      <w:r>
        <w:t xml:space="preserve"> Пр</w:t>
      </w:r>
      <w:r>
        <w:t>а</w:t>
      </w:r>
      <w:r>
        <w:t xml:space="preserve">вил); </w:t>
      </w:r>
    </w:p>
    <w:p w:rsidR="00A76D0A" w:rsidRDefault="00A76D0A" w:rsidP="001F7D52">
      <w:pPr>
        <w:pStyle w:val="affffa"/>
      </w:pPr>
      <w:r>
        <w:t>- при изменении одного вида на другой вид разрешенного использования недвижимости не затрагиваются  конструктивные и иные характеристики наде</w:t>
      </w:r>
      <w:r>
        <w:t>ж</w:t>
      </w:r>
      <w:r>
        <w:t>ности и безопасности объектов недвижимости. В этих случаях собственник, пол</w:t>
      </w:r>
      <w:r>
        <w:t>ь</w:t>
      </w:r>
      <w:r>
        <w:t>зователь, владелец, арендатор недвижимости направляет уведомление о намер</w:t>
      </w:r>
      <w:r>
        <w:t>е</w:t>
      </w:r>
      <w:r>
        <w:t>нии изменить вид использования недвижимости в орган, уполномоченный в о</w:t>
      </w:r>
      <w:r>
        <w:t>б</w:t>
      </w:r>
      <w:r>
        <w:t xml:space="preserve">ласти градостроительной </w:t>
      </w:r>
      <w:r w:rsidRPr="00567566">
        <w:t>деятельности поселка Саракташ, - администрацию М</w:t>
      </w:r>
      <w:r w:rsidRPr="00567566">
        <w:t>у</w:t>
      </w:r>
      <w:r w:rsidRPr="00567566">
        <w:t>ниципального образования Саракташский поссовет</w:t>
      </w:r>
      <w:r>
        <w:t>, который в установленном п</w:t>
      </w:r>
      <w:r>
        <w:t>о</w:t>
      </w:r>
      <w:r>
        <w:t>рядке и в установленный срок предоставляет заключение о возможности или н</w:t>
      </w:r>
      <w:r>
        <w:t>е</w:t>
      </w:r>
      <w:r>
        <w:t>возможности реализации намерений заявителя без осуществления конструкти</w:t>
      </w:r>
      <w:r>
        <w:t>в</w:t>
      </w:r>
      <w:r>
        <w:t>ных преобразований.    Порядок действий в указанных случаях определяется но</w:t>
      </w:r>
      <w:r>
        <w:t>р</w:t>
      </w:r>
      <w:r>
        <w:t>мативным правовым актом администрации  МО Сара</w:t>
      </w:r>
      <w:r>
        <w:t>к</w:t>
      </w:r>
      <w:r>
        <w:t>ташский поссовет;</w:t>
      </w:r>
    </w:p>
    <w:p w:rsidR="00A76D0A" w:rsidRDefault="00A76D0A" w:rsidP="001F7D52">
      <w:pPr>
        <w:pStyle w:val="affffa"/>
      </w:pPr>
      <w:r>
        <w:t>- собственник, пользователь, владелец, арендатор недвижимости запраш</w:t>
      </w:r>
      <w:r>
        <w:t>и</w:t>
      </w:r>
      <w:r>
        <w:t>вает в отделе архитектуры и градостроительства  администрации Муниципальн</w:t>
      </w:r>
      <w:r>
        <w:t>о</w:t>
      </w:r>
      <w:r>
        <w:t xml:space="preserve">го образования Саракташский </w:t>
      </w:r>
      <w:r w:rsidR="000747DA">
        <w:t>поссовет</w:t>
      </w:r>
      <w:r>
        <w:t xml:space="preserve"> разрешение на изменение основного ра</w:t>
      </w:r>
      <w:r>
        <w:t>з</w:t>
      </w:r>
      <w:r>
        <w:t>решенного вида использования на иной вид использования, требующий разреш</w:t>
      </w:r>
      <w:r>
        <w:t>е</w:t>
      </w:r>
      <w:r>
        <w:t>ния по специальному согласованию. В этих случаях применяются процедуры, и</w:t>
      </w:r>
      <w:r>
        <w:t>з</w:t>
      </w:r>
      <w:r>
        <w:t xml:space="preserve">ложенные в </w:t>
      </w:r>
      <w:r w:rsidRPr="000747DA">
        <w:rPr>
          <w:color w:val="FF0000"/>
        </w:rPr>
        <w:t>статье 13,14</w:t>
      </w:r>
      <w:r w:rsidRPr="00567566">
        <w:t xml:space="preserve"> настоящих Правил.</w:t>
      </w:r>
      <w:r w:rsidRPr="00567566">
        <w:cr/>
      </w:r>
      <w:r w:rsidR="00A41C48">
        <w:tab/>
      </w:r>
      <w:r>
        <w:t>10. Градостроительные регламенты в части предельных параметров разр</w:t>
      </w:r>
      <w:r>
        <w:t>е</w:t>
      </w:r>
      <w:r>
        <w:t>шенного строительного изменения объектов недвижимости могут включать:</w:t>
      </w:r>
    </w:p>
    <w:p w:rsidR="00A76D0A" w:rsidRDefault="00A76D0A" w:rsidP="001F7D52">
      <w:pPr>
        <w:pStyle w:val="affffa"/>
      </w:pPr>
      <w:r>
        <w:t xml:space="preserve"> - размеры (минимальные и/или максимальные) земельных участков, вкл</w:t>
      </w:r>
      <w:r>
        <w:t>ю</w:t>
      </w:r>
      <w:r>
        <w:t>чая линейные размеры предельной ширины участков по фронту улиц (проездов) и предельной глуб</w:t>
      </w:r>
      <w:r>
        <w:t>и</w:t>
      </w:r>
      <w:r>
        <w:t>ны участков;</w:t>
      </w:r>
    </w:p>
    <w:p w:rsidR="00A76D0A" w:rsidRDefault="00A76D0A" w:rsidP="001F7D52">
      <w:pPr>
        <w:pStyle w:val="affffa"/>
      </w:pPr>
      <w:r>
        <w:lastRenderedPageBreak/>
        <w:t xml:space="preserve"> - минимальные отступы построек от границ земельных участков, за пред</w:t>
      </w:r>
      <w:r>
        <w:t>е</w:t>
      </w:r>
      <w:r>
        <w:t>лами которых возводить строения запрещ</w:t>
      </w:r>
      <w:r>
        <w:t>е</w:t>
      </w:r>
      <w:r>
        <w:t>но;</w:t>
      </w:r>
    </w:p>
    <w:p w:rsidR="00A76D0A" w:rsidRDefault="00A76D0A" w:rsidP="001F7D52">
      <w:pPr>
        <w:pStyle w:val="affffa"/>
      </w:pPr>
      <w:r>
        <w:t xml:space="preserve"> - предельную (максимальную и/или минимальную) этажность (высоту) п</w:t>
      </w:r>
      <w:r>
        <w:t>о</w:t>
      </w:r>
      <w:r>
        <w:t>строек;</w:t>
      </w:r>
    </w:p>
    <w:p w:rsidR="00A76D0A" w:rsidRDefault="00A76D0A" w:rsidP="001F7D52">
      <w:pPr>
        <w:pStyle w:val="affffa"/>
      </w:pPr>
      <w:r>
        <w:t xml:space="preserve"> - максимальный процент застройки участков (отношение суммарной пл</w:t>
      </w:r>
      <w:r>
        <w:t>о</w:t>
      </w:r>
      <w:r>
        <w:t>щади участков, которая уже застроена и может быть застроена дополн</w:t>
      </w:r>
      <w:r>
        <w:t>и</w:t>
      </w:r>
      <w:r>
        <w:t>тельно, ко всей площади учас</w:t>
      </w:r>
      <w:r>
        <w:t>т</w:t>
      </w:r>
      <w:r>
        <w:t>ков);</w:t>
      </w:r>
    </w:p>
    <w:p w:rsidR="00A76D0A" w:rsidRDefault="00A76D0A" w:rsidP="001F7D52">
      <w:pPr>
        <w:pStyle w:val="affffa"/>
      </w:pPr>
      <w:r>
        <w:t xml:space="preserve"> - максимальное значение коэффициента строительного использования з</w:t>
      </w:r>
      <w:r>
        <w:t>е</w:t>
      </w:r>
      <w:r>
        <w:t>мельных участков (отношение суммарной площади всех построек - существу</w:t>
      </w:r>
      <w:r>
        <w:t>ю</w:t>
      </w:r>
      <w:r>
        <w:t>щих и которые могут быть построены дополнительно - к площади земельных уч</w:t>
      </w:r>
      <w:r>
        <w:t>а</w:t>
      </w:r>
      <w:r>
        <w:t>стков).</w:t>
      </w:r>
    </w:p>
    <w:p w:rsidR="00A76D0A" w:rsidRDefault="00A76D0A" w:rsidP="001F7D52">
      <w:pPr>
        <w:pStyle w:val="affffa"/>
      </w:pPr>
      <w:r>
        <w:t xml:space="preserve"> Сочетания указанных параметров и их предельные значения устанавлив</w:t>
      </w:r>
      <w:r>
        <w:t>а</w:t>
      </w:r>
      <w:r>
        <w:t>ются индивидуально применительно к каждой территориальной зоне, выд</w:t>
      </w:r>
      <w:r>
        <w:t>е</w:t>
      </w:r>
      <w:r>
        <w:t xml:space="preserve">ленной на карте </w:t>
      </w:r>
      <w:r w:rsidR="002675D6">
        <w:t>территориального зонирования</w:t>
      </w:r>
      <w:r>
        <w:t>.</w:t>
      </w:r>
    </w:p>
    <w:p w:rsidR="00A76D0A" w:rsidRDefault="00A76D0A" w:rsidP="001F7D52">
      <w:pPr>
        <w:pStyle w:val="affffa"/>
      </w:pPr>
      <w:r>
        <w:t>В пределах территориальных зон, выделенных по видам разрешенного и</w:t>
      </w:r>
      <w:r>
        <w:t>с</w:t>
      </w:r>
      <w:r>
        <w:t>пользования недвижимости, могут устанавливаться несколько подзон с разли</w:t>
      </w:r>
      <w:r>
        <w:t>ч</w:t>
      </w:r>
      <w:r>
        <w:t>ными сочетаниями параметров разрешенного строительного изменения недвиж</w:t>
      </w:r>
      <w:r>
        <w:t>и</w:t>
      </w:r>
      <w:r>
        <w:t>мости, но с одинаковыми списками видов разрешенного использования недвиж</w:t>
      </w:r>
      <w:r>
        <w:t>и</w:t>
      </w:r>
      <w:r>
        <w:t xml:space="preserve">мости. </w:t>
      </w:r>
    </w:p>
    <w:p w:rsidR="00A76D0A" w:rsidRDefault="00A76D0A" w:rsidP="001F7D52">
      <w:pPr>
        <w:pStyle w:val="affffa"/>
      </w:pPr>
      <w:r>
        <w:t>Количество видов предельных параметров с установлением их значений применительно к различным территориальным зонам может увеличиваться п</w:t>
      </w:r>
      <w:r>
        <w:t>у</w:t>
      </w:r>
      <w:r>
        <w:t>тем последовательного внесения изменений в настоящие Правила, в том числе с и</w:t>
      </w:r>
      <w:r>
        <w:t>с</w:t>
      </w:r>
      <w:r>
        <w:t>пользованием предложений, подготовленных на основе утвержденной докуме</w:t>
      </w:r>
      <w:r>
        <w:t>н</w:t>
      </w:r>
      <w:r>
        <w:t>тации по планировке террит</w:t>
      </w:r>
      <w:r>
        <w:t>о</w:t>
      </w:r>
      <w:r>
        <w:t>рии.</w:t>
      </w:r>
    </w:p>
    <w:p w:rsidR="00A76D0A" w:rsidRDefault="00A76D0A" w:rsidP="001F7D52">
      <w:pPr>
        <w:pStyle w:val="affffa"/>
      </w:pPr>
      <w:r>
        <w:t>11. Инженерно-технические объекты, сооружения и коммуникации, обесп</w:t>
      </w:r>
      <w:r>
        <w:t>е</w:t>
      </w:r>
      <w:r>
        <w:t>чивающие реализацию разрешенного использования недвижимости в пред</w:t>
      </w:r>
      <w:r>
        <w:t>е</w:t>
      </w:r>
      <w:r>
        <w:t>лах отдельных земельных участков (электро-, водо-, газообеспечение, водоо</w:t>
      </w:r>
      <w:r>
        <w:t>т</w:t>
      </w:r>
      <w:r>
        <w:t xml:space="preserve">ведение, телефонизация и т.д.) являются всегда разрешенными, при условии соответствия </w:t>
      </w:r>
      <w:r>
        <w:lastRenderedPageBreak/>
        <w:t>строительным и противопожарным нормам и правилам, технологическим ста</w:t>
      </w:r>
      <w:r>
        <w:t>н</w:t>
      </w:r>
      <w:r>
        <w:t>дартам без</w:t>
      </w:r>
      <w:r>
        <w:t>о</w:t>
      </w:r>
      <w:r>
        <w:t>пасности.</w:t>
      </w:r>
    </w:p>
    <w:p w:rsidR="00A76D0A" w:rsidRPr="00567566" w:rsidRDefault="00A76D0A" w:rsidP="001F7D52">
      <w:pPr>
        <w:pStyle w:val="affffa"/>
      </w:pPr>
      <w:r>
        <w:t xml:space="preserve"> Инженерно-технические объекты, сооружения, предназначенные для обе</w:t>
      </w:r>
      <w:r>
        <w:t>с</w:t>
      </w:r>
      <w:r>
        <w:t>печения функционирования и нормальной эксплуатации объектов недв</w:t>
      </w:r>
      <w:r>
        <w:t>и</w:t>
      </w:r>
      <w:r>
        <w:t>жимости в пределах территории одного или нескольких кварталов (других элементов пл</w:t>
      </w:r>
      <w:r>
        <w:t>а</w:t>
      </w:r>
      <w:r>
        <w:t>нировочной структуры города), расположение которых требует отдельного з</w:t>
      </w:r>
      <w:r>
        <w:t>е</w:t>
      </w:r>
      <w:r>
        <w:t>мельного участка с установлением санитарно-защитных, иных защитных зон, я</w:t>
      </w:r>
      <w:r>
        <w:t>в</w:t>
      </w:r>
      <w:r>
        <w:t>ляются объектами, для которых необходимо получение специальных согласов</w:t>
      </w:r>
      <w:r>
        <w:t>а</w:t>
      </w:r>
      <w:r>
        <w:t xml:space="preserve">ний в </w:t>
      </w:r>
      <w:r w:rsidRPr="00567566">
        <w:t>п</w:t>
      </w:r>
      <w:r w:rsidRPr="00567566">
        <w:t>о</w:t>
      </w:r>
      <w:r w:rsidRPr="00567566">
        <w:t xml:space="preserve">рядке </w:t>
      </w:r>
      <w:r w:rsidRPr="000747DA">
        <w:rPr>
          <w:color w:val="FF0000"/>
        </w:rPr>
        <w:t>главы 17 части III настоящих</w:t>
      </w:r>
      <w:r w:rsidRPr="00567566">
        <w:t xml:space="preserve"> Правил.</w:t>
      </w:r>
    </w:p>
    <w:p w:rsidR="00A76D0A" w:rsidRDefault="00A76D0A" w:rsidP="00D23DC9">
      <w:pPr>
        <w:pStyle w:val="4"/>
      </w:pPr>
      <w:bookmarkStart w:id="16" w:name="_Toc381687645"/>
      <w:r>
        <w:t>Статья 4. Открытость и доступность информации о землепользовании и застройке</w:t>
      </w:r>
      <w:bookmarkEnd w:id="16"/>
      <w:r>
        <w:t xml:space="preserve"> </w:t>
      </w:r>
    </w:p>
    <w:p w:rsidR="00A76D0A" w:rsidRDefault="00A76D0A" w:rsidP="001F7D52">
      <w:pPr>
        <w:pStyle w:val="affffa"/>
      </w:pPr>
      <w:bookmarkStart w:id="17" w:name="комиссия"/>
      <w:bookmarkEnd w:id="17"/>
      <w:r>
        <w:t>Настоящие Правила, включая все входящие в их состав картогр</w:t>
      </w:r>
      <w:r>
        <w:t>а</w:t>
      </w:r>
      <w:r>
        <w:t>фические и иные документы, являются открытыми для всех физических и юридических лиц, а также должн</w:t>
      </w:r>
      <w:r>
        <w:t>о</w:t>
      </w:r>
      <w:r>
        <w:t>стных лиц.</w:t>
      </w:r>
    </w:p>
    <w:p w:rsidR="00A76D0A" w:rsidRDefault="00A76D0A" w:rsidP="001F7D52">
      <w:pPr>
        <w:pStyle w:val="affffa"/>
      </w:pPr>
      <w:r>
        <w:t xml:space="preserve"> Администрация МО Саракташский поссовет обеспечивает возможность о</w:t>
      </w:r>
      <w:r>
        <w:t>з</w:t>
      </w:r>
      <w:r>
        <w:t>накомления с настоящими Правилами всем желающим п</w:t>
      </w:r>
      <w:r>
        <w:t>у</w:t>
      </w:r>
      <w:r>
        <w:t>тем:</w:t>
      </w:r>
    </w:p>
    <w:p w:rsidR="00A76D0A" w:rsidRDefault="00A76D0A" w:rsidP="001F7D52">
      <w:pPr>
        <w:pStyle w:val="affffa"/>
      </w:pPr>
      <w:r>
        <w:t xml:space="preserve"> - публикации Правил и открытой продажи их копий;</w:t>
      </w:r>
    </w:p>
    <w:p w:rsidR="00A76D0A" w:rsidRDefault="00A76D0A" w:rsidP="001F7D52">
      <w:pPr>
        <w:pStyle w:val="affffa"/>
      </w:pPr>
      <w:r>
        <w:t>- помещения Правил в сети «Интернет»;</w:t>
      </w:r>
    </w:p>
    <w:p w:rsidR="00A76D0A" w:rsidRDefault="00A76D0A" w:rsidP="001F7D52">
      <w:pPr>
        <w:pStyle w:val="affffa"/>
      </w:pPr>
      <w:r>
        <w:t>- создания условий для ознакомления с настоящими Правилами в полном комплекте, входящих в их состав картографических и иных документов, в о</w:t>
      </w:r>
      <w:r>
        <w:t>р</w:t>
      </w:r>
      <w:r>
        <w:t>гане местного самоуправления, уполномоченного в области градостроительной де</w:t>
      </w:r>
      <w:r>
        <w:t>я</w:t>
      </w:r>
      <w:r>
        <w:t>тельности,- отделе архитектуры и градостроительства администрации муниц</w:t>
      </w:r>
      <w:r>
        <w:t>и</w:t>
      </w:r>
      <w:r>
        <w:t>пального образования Саракташский район,  иных органах и организациях, пр</w:t>
      </w:r>
      <w:r>
        <w:t>и</w:t>
      </w:r>
      <w:r>
        <w:t>частных к регулированию землепользования и застройки  на территории застро</w:t>
      </w:r>
      <w:r>
        <w:t>й</w:t>
      </w:r>
      <w:r>
        <w:t>ки муниц</w:t>
      </w:r>
      <w:r>
        <w:t>и</w:t>
      </w:r>
      <w:r>
        <w:t>пального образования Саракташский поссовет Саракташского района Оренбур</w:t>
      </w:r>
      <w:r>
        <w:t>г</w:t>
      </w:r>
      <w:r>
        <w:t>ской области.</w:t>
      </w:r>
    </w:p>
    <w:p w:rsidR="00A76D0A" w:rsidRDefault="00A76D0A" w:rsidP="004A2E15">
      <w:pPr>
        <w:pStyle w:val="20"/>
      </w:pPr>
      <w:bookmarkStart w:id="18" w:name="_Toc381687646"/>
      <w:r>
        <w:t>Глава 2. Права использования недвижимости, во</w:t>
      </w:r>
      <w:r>
        <w:t>з</w:t>
      </w:r>
      <w:r>
        <w:t>никшие до вступления в силу Правил</w:t>
      </w:r>
      <w:bookmarkEnd w:id="18"/>
    </w:p>
    <w:p w:rsidR="00A76D0A" w:rsidRDefault="00A76D0A" w:rsidP="00D23DC9">
      <w:pPr>
        <w:pStyle w:val="4"/>
      </w:pPr>
      <w:bookmarkStart w:id="19" w:name="_Toc381687647"/>
      <w:r>
        <w:lastRenderedPageBreak/>
        <w:t xml:space="preserve">Статья 5. Общие положения, </w:t>
      </w:r>
      <w:r w:rsidRPr="00A76D0A">
        <w:t>относящиеся</w:t>
      </w:r>
      <w:r>
        <w:t xml:space="preserve"> к ранее возникшим пр</w:t>
      </w:r>
      <w:r>
        <w:t>а</w:t>
      </w:r>
      <w:r>
        <w:t>вам</w:t>
      </w:r>
      <w:bookmarkEnd w:id="19"/>
    </w:p>
    <w:p w:rsidR="00A76D0A" w:rsidRDefault="00A76D0A" w:rsidP="001F7D52">
      <w:pPr>
        <w:pStyle w:val="affffa"/>
      </w:pPr>
      <w:r>
        <w:t>1. Принятые до введения в действие настоящих Правил нормативные пр</w:t>
      </w:r>
      <w:r>
        <w:t>а</w:t>
      </w:r>
      <w:r>
        <w:t>вовые акты застройки Муниципального образования Саракташский поссовет С</w:t>
      </w:r>
      <w:r>
        <w:t>а</w:t>
      </w:r>
      <w:r>
        <w:t>ракташского района Оренбургской области по вопросам землепользования и з</w:t>
      </w:r>
      <w:r>
        <w:t>а</w:t>
      </w:r>
      <w:r>
        <w:t>стройки применяются в части, не противоречащей настоящим Прав</w:t>
      </w:r>
      <w:r>
        <w:t>и</w:t>
      </w:r>
      <w:r>
        <w:t>лам.</w:t>
      </w:r>
    </w:p>
    <w:p w:rsidR="00A76D0A" w:rsidRDefault="00A76D0A" w:rsidP="001F7D52">
      <w:pPr>
        <w:pStyle w:val="affffa"/>
      </w:pPr>
      <w:r>
        <w:t>2. Разрешения на строительство, реконструкцию, выданные до вступл</w:t>
      </w:r>
      <w:r>
        <w:t>е</w:t>
      </w:r>
      <w:r>
        <w:t>ния в силу настоящих Правил являются действительными,</w:t>
      </w:r>
      <w:r>
        <w:rPr>
          <w:lang/>
        </w:rPr>
        <w:t xml:space="preserve"> </w:t>
      </w:r>
      <w:r>
        <w:t xml:space="preserve">при условии, что их срок действия не истек. </w:t>
      </w:r>
    </w:p>
    <w:p w:rsidR="00A76D0A" w:rsidRPr="00567566" w:rsidRDefault="00D23DC9" w:rsidP="001F7D52">
      <w:pPr>
        <w:pStyle w:val="affffa"/>
      </w:pPr>
      <w:r>
        <w:t xml:space="preserve">3. </w:t>
      </w:r>
      <w:r w:rsidR="00A76D0A">
        <w:t>Отношения по поводу самовольного занятия и использования земел</w:t>
      </w:r>
      <w:r w:rsidR="00A76D0A">
        <w:t>ь</w:t>
      </w:r>
      <w:r w:rsidR="00A76D0A">
        <w:t>ных участков регулируется нормами земельного и административного законодател</w:t>
      </w:r>
      <w:r w:rsidR="00A76D0A">
        <w:t>ь</w:t>
      </w:r>
      <w:r w:rsidR="00A76D0A">
        <w:t>ства. Ответственность за самовольное занятие и использование земельных учас</w:t>
      </w:r>
      <w:r w:rsidR="00A76D0A">
        <w:t>т</w:t>
      </w:r>
      <w:r w:rsidR="00A76D0A">
        <w:t xml:space="preserve">ков устанавливается в соответствии </w:t>
      </w:r>
      <w:r w:rsidR="00A76D0A" w:rsidRPr="00567566">
        <w:t>со статьей 7.1. Кодекса Российской Федер</w:t>
      </w:r>
      <w:r w:rsidR="00A76D0A" w:rsidRPr="00567566">
        <w:t>а</w:t>
      </w:r>
      <w:r w:rsidR="00A76D0A" w:rsidRPr="00567566">
        <w:t>ции об административных правонарушениях, пунктом 2 статьи 76 Земельного к</w:t>
      </w:r>
      <w:r w:rsidR="00A76D0A" w:rsidRPr="00567566">
        <w:t>о</w:t>
      </w:r>
      <w:r w:rsidR="00A76D0A" w:rsidRPr="00567566">
        <w:t>декса Российской Федер</w:t>
      </w:r>
      <w:r w:rsidR="00A76D0A" w:rsidRPr="00567566">
        <w:t>а</w:t>
      </w:r>
      <w:r w:rsidR="00A76D0A" w:rsidRPr="00567566">
        <w:t xml:space="preserve">ции. </w:t>
      </w:r>
    </w:p>
    <w:p w:rsidR="00A76D0A" w:rsidRPr="00567566" w:rsidRDefault="00A76D0A" w:rsidP="001F7D52">
      <w:pPr>
        <w:pStyle w:val="affffa"/>
      </w:pPr>
      <w:r>
        <w:t>Отношения по поводу самовольного строительства, использования сам</w:t>
      </w:r>
      <w:r>
        <w:t>о</w:t>
      </w:r>
      <w:r>
        <w:t>вольных построек регулируются нормами гражданского и административного з</w:t>
      </w:r>
      <w:r>
        <w:t>а</w:t>
      </w:r>
      <w:r>
        <w:t>конодательства. Последствия совершения самовольной постройки устанавлив</w:t>
      </w:r>
      <w:r>
        <w:t>а</w:t>
      </w:r>
      <w:r>
        <w:t xml:space="preserve">ются в соответствии со </w:t>
      </w:r>
      <w:r w:rsidRPr="00567566">
        <w:t>статьей 222 Гражданского кодекса Российской Фед</w:t>
      </w:r>
      <w:r w:rsidRPr="00567566">
        <w:t>е</w:t>
      </w:r>
      <w:r w:rsidRPr="00567566">
        <w:t>рации. Ответственность за нарушение установленного порядка строительства, реконс</w:t>
      </w:r>
      <w:r w:rsidRPr="00567566">
        <w:t>т</w:t>
      </w:r>
      <w:r w:rsidRPr="00567566">
        <w:t>рукции, капитального ремонта объекта капитального строительства, ввода его в эксплуатацию устанавливается в соответствии со статьей 9.4. 9,5 Кодекса Росси</w:t>
      </w:r>
      <w:r w:rsidRPr="00567566">
        <w:t>й</w:t>
      </w:r>
      <w:r w:rsidRPr="00567566">
        <w:t>ской Федерации об административных прав</w:t>
      </w:r>
      <w:r w:rsidRPr="00567566">
        <w:t>о</w:t>
      </w:r>
      <w:r w:rsidRPr="00567566">
        <w:t>нарушениях.</w:t>
      </w:r>
    </w:p>
    <w:p w:rsidR="00A76D0A" w:rsidRPr="00567566" w:rsidRDefault="00A76D0A" w:rsidP="001F7D52">
      <w:pPr>
        <w:pStyle w:val="affffa"/>
      </w:pPr>
      <w:r>
        <w:t>4. Объекты недвижимости, существовавшие на законных основаниях до вступления в силу настоящих Правил, или до вступления в силу изменений в н</w:t>
      </w:r>
      <w:r>
        <w:t>а</w:t>
      </w:r>
      <w:r>
        <w:t xml:space="preserve">стоящие Правила являются в соответствии с </w:t>
      </w:r>
      <w:r w:rsidRPr="00567566">
        <w:t>пунктом 4 статьи 85 Земельного к</w:t>
      </w:r>
      <w:r w:rsidRPr="00567566">
        <w:t>о</w:t>
      </w:r>
      <w:r w:rsidRPr="00567566">
        <w:t>декса Российской Федерации несоответствующими настоящим Правилам в случ</w:t>
      </w:r>
      <w:r w:rsidRPr="00567566">
        <w:t>а</w:t>
      </w:r>
      <w:r w:rsidRPr="00567566">
        <w:t>ях, когда эти объекты:</w:t>
      </w:r>
    </w:p>
    <w:p w:rsidR="00A76D0A" w:rsidRPr="00567566" w:rsidRDefault="00A76D0A" w:rsidP="001F7D52">
      <w:pPr>
        <w:pStyle w:val="affffa"/>
      </w:pPr>
      <w:r w:rsidRPr="00567566">
        <w:lastRenderedPageBreak/>
        <w:t>1) имеют вид, виды использования, которые не поименованы как разреше</w:t>
      </w:r>
      <w:r w:rsidRPr="00567566">
        <w:t>н</w:t>
      </w:r>
      <w:r w:rsidRPr="00567566">
        <w:t xml:space="preserve">ные для соответствующих территориальных зон </w:t>
      </w:r>
      <w:r w:rsidRPr="00B85251">
        <w:rPr>
          <w:color w:val="FF0000"/>
        </w:rPr>
        <w:t>(глава 15 части III</w:t>
      </w:r>
      <w:r w:rsidRPr="00567566">
        <w:t xml:space="preserve"> настоящих Правил);</w:t>
      </w:r>
    </w:p>
    <w:p w:rsidR="00A76D0A" w:rsidRPr="00567566" w:rsidRDefault="00A76D0A" w:rsidP="001F7D52">
      <w:pPr>
        <w:pStyle w:val="affffa"/>
      </w:pPr>
      <w:r w:rsidRPr="00567566">
        <w:t>2) имеют вид, виды использования, которые поименованы как разреше</w:t>
      </w:r>
      <w:r w:rsidRPr="00567566">
        <w:t>н</w:t>
      </w:r>
      <w:r w:rsidRPr="00567566">
        <w:t xml:space="preserve">ные для соответствующих территориальных </w:t>
      </w:r>
      <w:r w:rsidRPr="00B85251">
        <w:rPr>
          <w:color w:val="FF0000"/>
        </w:rPr>
        <w:t>зон (глава 15 части III</w:t>
      </w:r>
      <w:r w:rsidRPr="00567566">
        <w:t xml:space="preserve"> настоящих Пр</w:t>
      </w:r>
      <w:r w:rsidRPr="00567566">
        <w:t>а</w:t>
      </w:r>
      <w:r w:rsidRPr="00567566">
        <w:t>вил), но расположены в санитарно-защитных зонах и водоохранных зонах, в пр</w:t>
      </w:r>
      <w:r w:rsidRPr="00567566">
        <w:t>е</w:t>
      </w:r>
      <w:r w:rsidRPr="00567566">
        <w:t>делах которых не предусмотрено размещение соответствующих объектов согла</w:t>
      </w:r>
      <w:r w:rsidRPr="00567566">
        <w:t>с</w:t>
      </w:r>
      <w:r w:rsidRPr="00567566">
        <w:t>но н</w:t>
      </w:r>
      <w:r w:rsidRPr="00567566">
        <w:t>а</w:t>
      </w:r>
      <w:r w:rsidRPr="00567566">
        <w:t>стоящих Правил;</w:t>
      </w:r>
    </w:p>
    <w:p w:rsidR="00A76D0A" w:rsidRDefault="00A76D0A" w:rsidP="001F7D52">
      <w:pPr>
        <w:pStyle w:val="affffa"/>
      </w:pPr>
      <w:r w:rsidRPr="00567566">
        <w:t>3) имеют параметры меньше (площадь и линейные размеры земельных уч</w:t>
      </w:r>
      <w:r w:rsidRPr="00567566">
        <w:t>а</w:t>
      </w:r>
      <w:r w:rsidRPr="00567566">
        <w:t>стков, отступы построек от границ участка) или больше (плотность застро</w:t>
      </w:r>
      <w:r w:rsidRPr="00567566">
        <w:t>й</w:t>
      </w:r>
      <w:r w:rsidRPr="00567566">
        <w:t>ки - высота/этажность построек, процент застройки, коэффициент использования уч</w:t>
      </w:r>
      <w:r w:rsidRPr="00567566">
        <w:t>а</w:t>
      </w:r>
      <w:r w:rsidRPr="00567566">
        <w:t xml:space="preserve">стка) значений, установленных </w:t>
      </w:r>
      <w:r w:rsidRPr="00B85251">
        <w:rPr>
          <w:color w:val="FF0000"/>
        </w:rPr>
        <w:t>глава 16 части III настоящих</w:t>
      </w:r>
      <w:r w:rsidRPr="00567566">
        <w:t xml:space="preserve"> Правил примен</w:t>
      </w:r>
      <w:r w:rsidRPr="00567566">
        <w:t>и</w:t>
      </w:r>
      <w:r w:rsidRPr="00567566">
        <w:t>тельно</w:t>
      </w:r>
      <w:r>
        <w:t xml:space="preserve"> к соответствующим з</w:t>
      </w:r>
      <w:r>
        <w:t>о</w:t>
      </w:r>
      <w:r>
        <w:t>нам.</w:t>
      </w:r>
    </w:p>
    <w:p w:rsidR="00A76D0A" w:rsidRDefault="00A76D0A" w:rsidP="001F7D52">
      <w:pPr>
        <w:pStyle w:val="affffa"/>
      </w:pPr>
      <w:r>
        <w:t xml:space="preserve">4) Правовым актом главы администрации Муниципального образования «Саракташский </w:t>
      </w:r>
      <w:r w:rsidR="00B85251">
        <w:t>поссовет</w:t>
      </w:r>
      <w:r>
        <w:t>» может быть придан статус несоответствия  производс</w:t>
      </w:r>
      <w:r>
        <w:t>т</w:t>
      </w:r>
      <w:r>
        <w:t xml:space="preserve">венным и иным объектам, чьи санитарно-защитные зоны распространяются за пределы территориальной зоны расположения этих объектов (согласно карте </w:t>
      </w:r>
      <w:r w:rsidR="002675D6">
        <w:t>те</w:t>
      </w:r>
      <w:r w:rsidR="002675D6">
        <w:t>р</w:t>
      </w:r>
      <w:r w:rsidR="002675D6">
        <w:t>риториального зонирования</w:t>
      </w:r>
      <w:r w:rsidRPr="00567566">
        <w:t xml:space="preserve"> часть </w:t>
      </w:r>
      <w:r w:rsidRPr="00567566">
        <w:rPr>
          <w:lang w:val="en-US"/>
        </w:rPr>
        <w:t>II</w:t>
      </w:r>
      <w:r w:rsidRPr="00E95C81">
        <w:t>)</w:t>
      </w:r>
      <w:r>
        <w:t xml:space="preserve"> и функционирование которых наносит нес</w:t>
      </w:r>
      <w:r>
        <w:t>о</w:t>
      </w:r>
      <w:r>
        <w:t>размерный ущерб владельцам соседних объектов недвижимости, то есть знач</w:t>
      </w:r>
      <w:r>
        <w:t>и</w:t>
      </w:r>
      <w:r>
        <w:t xml:space="preserve">тельно снижается стоимость этих объектов. Статус несоответствия придается объекту Постановлением Главы администрации муниципального образования «Саракташский </w:t>
      </w:r>
      <w:r w:rsidR="00B85251">
        <w:t>поссовет</w:t>
      </w:r>
      <w:r>
        <w:t>»  по представлению Комиссии по землепользованию и застройке  или соответствующих территориальных (федеральных) надзорных о</w:t>
      </w:r>
      <w:r>
        <w:t>р</w:t>
      </w:r>
      <w:r>
        <w:t>ганов.</w:t>
      </w:r>
    </w:p>
    <w:p w:rsidR="00A76D0A" w:rsidRDefault="00A76D0A" w:rsidP="00D23DC9">
      <w:pPr>
        <w:pStyle w:val="4"/>
      </w:pPr>
      <w:bookmarkStart w:id="20" w:name="_Toc381687648"/>
      <w:r>
        <w:t>Статья 6. Использование и строительные изменения объектов недвижим</w:t>
      </w:r>
      <w:r>
        <w:t>о</w:t>
      </w:r>
      <w:r>
        <w:t>сти, несоответствующих Правилам</w:t>
      </w:r>
      <w:bookmarkEnd w:id="20"/>
    </w:p>
    <w:p w:rsidR="00A76D0A" w:rsidRPr="00567566" w:rsidRDefault="00A76D0A" w:rsidP="001F7D52">
      <w:pPr>
        <w:pStyle w:val="affffa"/>
      </w:pPr>
      <w:r>
        <w:t>1. В соответствии с пунктом 8 статьи 36 Градостроительного кодекса Ро</w:t>
      </w:r>
      <w:r>
        <w:t>с</w:t>
      </w:r>
      <w:r>
        <w:t>сийской Федерации земельные участки и объекты недвижимости, поименова</w:t>
      </w:r>
      <w:r>
        <w:t>н</w:t>
      </w:r>
      <w:r>
        <w:t xml:space="preserve">ные </w:t>
      </w:r>
      <w:r>
        <w:lastRenderedPageBreak/>
        <w:t xml:space="preserve">в </w:t>
      </w:r>
      <w:r w:rsidRPr="00B85251">
        <w:rPr>
          <w:color w:val="FF0000"/>
        </w:rPr>
        <w:t>главе 15 части III</w:t>
      </w:r>
      <w:r w:rsidRPr="00567566">
        <w:t>, а также ставшие несоответствующими после внесения изм</w:t>
      </w:r>
      <w:r w:rsidRPr="00567566">
        <w:t>е</w:t>
      </w:r>
      <w:r w:rsidRPr="00567566">
        <w:t>нений в настоящие Правила, могут существовать и использоваться без установл</w:t>
      </w:r>
      <w:r w:rsidRPr="00567566">
        <w:t>е</w:t>
      </w:r>
      <w:r w:rsidRPr="00567566">
        <w:t>ния срока их приведения в соответствие с н</w:t>
      </w:r>
      <w:r w:rsidRPr="00567566">
        <w:t>а</w:t>
      </w:r>
      <w:r w:rsidRPr="00567566">
        <w:t xml:space="preserve">стоящими Правилами. </w:t>
      </w:r>
    </w:p>
    <w:p w:rsidR="00A76D0A" w:rsidRPr="00567566" w:rsidRDefault="00A76D0A" w:rsidP="001F7D52">
      <w:pPr>
        <w:pStyle w:val="affffa"/>
      </w:pPr>
      <w:r w:rsidRPr="00567566">
        <w:t>Исключение составляют те несоответствующие одновременно и насто</w:t>
      </w:r>
      <w:r w:rsidRPr="00567566">
        <w:t>я</w:t>
      </w:r>
      <w:r w:rsidRPr="00567566">
        <w:t>щим Правилам, и обязательным требованиям безопасности объекты недвижимости, существование и использование которых опасно для жизни и здоровья людей, а также опасно для природной и культурно-исторической среды. Пр</w:t>
      </w:r>
      <w:r w:rsidRPr="00567566">
        <w:t>и</w:t>
      </w:r>
      <w:r w:rsidRPr="00567566">
        <w:t>менительно к этим объектам в соответствии с федеральными законами может быть наложен з</w:t>
      </w:r>
      <w:r w:rsidRPr="00567566">
        <w:t>а</w:t>
      </w:r>
      <w:r w:rsidRPr="00567566">
        <w:t>прет на продо</w:t>
      </w:r>
      <w:r w:rsidRPr="00567566">
        <w:t>л</w:t>
      </w:r>
      <w:r w:rsidRPr="00567566">
        <w:t>жение их использования.</w:t>
      </w:r>
    </w:p>
    <w:p w:rsidR="00A76D0A" w:rsidRPr="00567566" w:rsidRDefault="00A76D0A" w:rsidP="001F7D52">
      <w:pPr>
        <w:pStyle w:val="affffa"/>
      </w:pPr>
      <w:r w:rsidRPr="00567566">
        <w:t>2. Все изменения несоответствующих объектов, осуществляемые путем и</w:t>
      </w:r>
      <w:r w:rsidRPr="00567566">
        <w:t>з</w:t>
      </w:r>
      <w:r w:rsidRPr="00567566">
        <w:t>менения видов и интенсивности их использования, строительных параметров, м</w:t>
      </w:r>
      <w:r w:rsidRPr="00567566">
        <w:t>о</w:t>
      </w:r>
      <w:r w:rsidRPr="00567566">
        <w:t>гут производиться только в направлении приведения их в соответствие с насто</w:t>
      </w:r>
      <w:r w:rsidRPr="00567566">
        <w:t>я</w:t>
      </w:r>
      <w:r w:rsidRPr="00567566">
        <w:t>щими Правилами.</w:t>
      </w:r>
    </w:p>
    <w:p w:rsidR="00A76D0A" w:rsidRDefault="00A76D0A" w:rsidP="001F7D52">
      <w:pPr>
        <w:pStyle w:val="affffa"/>
      </w:pPr>
      <w:r w:rsidRPr="00567566">
        <w:t>Не допускается увеличивать площадь и строительный объем объектов н</w:t>
      </w:r>
      <w:r w:rsidRPr="00567566">
        <w:t>е</w:t>
      </w:r>
      <w:r w:rsidRPr="00567566">
        <w:t xml:space="preserve">движимости, указанных в главе </w:t>
      </w:r>
      <w:r w:rsidRPr="00B85251">
        <w:rPr>
          <w:color w:val="FF0000"/>
        </w:rPr>
        <w:t>16 части III настоящих</w:t>
      </w:r>
      <w:r w:rsidRPr="00567566">
        <w:t xml:space="preserve"> Правил</w:t>
      </w:r>
      <w:r>
        <w:t>. На этих объе</w:t>
      </w:r>
      <w:r>
        <w:t>к</w:t>
      </w:r>
      <w:r>
        <w:t>тах не допускается увеличивать объемы и интенсивность производственной деятел</w:t>
      </w:r>
      <w:r>
        <w:t>ь</w:t>
      </w:r>
      <w:r>
        <w:t>ности без приведения используемой технологии в соответствие с треб</w:t>
      </w:r>
      <w:r>
        <w:t>о</w:t>
      </w:r>
      <w:r>
        <w:t>ваниями безопасности - экологическими, санитарно-гигиеническими, против</w:t>
      </w:r>
      <w:r>
        <w:t>о</w:t>
      </w:r>
      <w:r>
        <w:t>пожарными, гражданской обороны и предупреждения чрезвычайных ситуаций, иными треб</w:t>
      </w:r>
      <w:r>
        <w:t>о</w:t>
      </w:r>
      <w:r>
        <w:t>ваниями безопасности, устанавливаемые техническими регламентами (а до их принятия – соответствующими нормативами и стандартами безопа</w:t>
      </w:r>
      <w:r>
        <w:t>с</w:t>
      </w:r>
      <w:r>
        <w:t xml:space="preserve">ности. </w:t>
      </w:r>
    </w:p>
    <w:p w:rsidR="00A76D0A" w:rsidRDefault="00A76D0A" w:rsidP="001F7D52">
      <w:pPr>
        <w:pStyle w:val="affffa"/>
      </w:pPr>
      <w:r>
        <w:t xml:space="preserve">Указанные </w:t>
      </w:r>
      <w:r w:rsidRPr="00567566">
        <w:t xml:space="preserve">в </w:t>
      </w:r>
      <w:r w:rsidRPr="00B85251">
        <w:rPr>
          <w:color w:val="FF0000"/>
        </w:rPr>
        <w:t>главе 15 части III</w:t>
      </w:r>
      <w:r w:rsidRPr="00567566">
        <w:t xml:space="preserve"> настоящих Правил объекты</w:t>
      </w:r>
      <w:r>
        <w:t xml:space="preserve"> недвижимости, несоответствующие настоящим Правилам по строительным параметрам (стро</w:t>
      </w:r>
      <w:r>
        <w:t>е</w:t>
      </w:r>
      <w:r>
        <w:t>ния, затрудняющие или блокирующие возможность прохода, проезда, имеющие превышение площади и высоты по сравнению с разрешенными пр</w:t>
      </w:r>
      <w:r>
        <w:t>е</w:t>
      </w:r>
      <w:r>
        <w:t>делами и т.д.) поддерживаются и и</w:t>
      </w:r>
      <w:r>
        <w:t>с</w:t>
      </w:r>
      <w:r>
        <w:t>пользуются при условии, что эти действия не увеличивают степень несоответствия этих объектов настоящим Правилам. Действия по отн</w:t>
      </w:r>
      <w:r>
        <w:t>о</w:t>
      </w:r>
      <w:r>
        <w:t>шению к указанным объектам, выполняемые на основе разрешений на строител</w:t>
      </w:r>
      <w:r>
        <w:t>ь</w:t>
      </w:r>
      <w:r>
        <w:lastRenderedPageBreak/>
        <w:t>ство, должны быть направлены на устранение несоответствия таких объектов н</w:t>
      </w:r>
      <w:r>
        <w:t>а</w:t>
      </w:r>
      <w:r>
        <w:t>стоящим Пр</w:t>
      </w:r>
      <w:r>
        <w:t>а</w:t>
      </w:r>
      <w:r>
        <w:t>вилам.</w:t>
      </w:r>
    </w:p>
    <w:p w:rsidR="00A76D0A" w:rsidRDefault="00A76D0A" w:rsidP="001F7D52">
      <w:pPr>
        <w:pStyle w:val="affffa"/>
      </w:pPr>
      <w:r>
        <w:t>Несоответствующий вид использования недвижимости не может быть зам</w:t>
      </w:r>
      <w:r>
        <w:t>е</w:t>
      </w:r>
      <w:r>
        <w:t>нен на иной несоответствующий вид испол</w:t>
      </w:r>
      <w:r>
        <w:t>ь</w:t>
      </w:r>
      <w:r>
        <w:t xml:space="preserve">зования. </w:t>
      </w:r>
    </w:p>
    <w:p w:rsidR="00A76D0A" w:rsidRDefault="00A76D0A" w:rsidP="004A2E15">
      <w:pPr>
        <w:pStyle w:val="20"/>
      </w:pPr>
      <w:bookmarkStart w:id="21" w:name="_Toc381687649"/>
      <w:r>
        <w:t>Глава 3. Участники отношений, возникающих по поводу землепользования и з</w:t>
      </w:r>
      <w:r>
        <w:t>а</w:t>
      </w:r>
      <w:r>
        <w:t>стройки</w:t>
      </w:r>
      <w:bookmarkEnd w:id="21"/>
    </w:p>
    <w:p w:rsidR="00A76D0A" w:rsidRDefault="00A76D0A" w:rsidP="00D23DC9">
      <w:pPr>
        <w:pStyle w:val="4"/>
      </w:pPr>
      <w:bookmarkStart w:id="22" w:name="_Toc381687650"/>
      <w:r>
        <w:t>Статья 7. Общие положения о лицах, осуществляющих землепользование и з</w:t>
      </w:r>
      <w:r>
        <w:t>а</w:t>
      </w:r>
      <w:r>
        <w:t>стройку, и их действиях.</w:t>
      </w:r>
      <w:bookmarkEnd w:id="22"/>
    </w:p>
    <w:p w:rsidR="00A76D0A" w:rsidRDefault="00A76D0A" w:rsidP="004A2E15"/>
    <w:p w:rsidR="00A76D0A" w:rsidRDefault="00A76D0A" w:rsidP="001F7D52">
      <w:pPr>
        <w:pStyle w:val="affffa"/>
      </w:pPr>
      <w:r>
        <w:t>1. В соответствии с законодательством настоящие Правила, а также прин</w:t>
      </w:r>
      <w:r>
        <w:t>и</w:t>
      </w:r>
      <w:r>
        <w:t>маемые в соответствии с ними иные нормативные правовые акты на муниципал</w:t>
      </w:r>
      <w:r>
        <w:t>ь</w:t>
      </w:r>
      <w:r>
        <w:t>ного образования Саракташский поссовет Саракташского района Оре</w:t>
      </w:r>
      <w:r>
        <w:t>н</w:t>
      </w:r>
      <w:r>
        <w:t>бургской области регулируют действия физических и юридических лиц, кот</w:t>
      </w:r>
      <w:r>
        <w:t>о</w:t>
      </w:r>
      <w:r>
        <w:t>рые:</w:t>
      </w:r>
    </w:p>
    <w:p w:rsidR="00A76D0A" w:rsidRDefault="00A76D0A" w:rsidP="001F7D52">
      <w:pPr>
        <w:pStyle w:val="affffa"/>
      </w:pPr>
      <w:r>
        <w:t>- участвуют в торгах (конкурсах, аукционах), подготавливаемых и провод</w:t>
      </w:r>
      <w:r>
        <w:t>и</w:t>
      </w:r>
      <w:r>
        <w:t>мых администрацией Муниципального образования Саракташский район по о</w:t>
      </w:r>
      <w:r>
        <w:t>б</w:t>
      </w:r>
      <w:r>
        <w:t>ращению  администрации  МО Саракташского посс</w:t>
      </w:r>
      <w:r>
        <w:t>о</w:t>
      </w:r>
      <w:r>
        <w:t>вета, на предоставление прав собственности или аренды на земельные участки, подготовленные и сформир</w:t>
      </w:r>
      <w:r>
        <w:t>о</w:t>
      </w:r>
      <w:r>
        <w:t>ванные из состава государственных, муниципальных земель, в целях нового строительства или реконстру</w:t>
      </w:r>
      <w:r>
        <w:t>к</w:t>
      </w:r>
      <w:r>
        <w:t>ции;</w:t>
      </w:r>
    </w:p>
    <w:p w:rsidR="00A76D0A" w:rsidRDefault="00A76D0A" w:rsidP="001F7D52">
      <w:pPr>
        <w:pStyle w:val="affffa"/>
      </w:pPr>
      <w:r>
        <w:t>- обращаются в администрацию Муниципального образования Саракта</w:t>
      </w:r>
      <w:r>
        <w:t>ш</w:t>
      </w:r>
      <w:r>
        <w:t xml:space="preserve">ский </w:t>
      </w:r>
      <w:r w:rsidR="00B85251">
        <w:t>поссовет</w:t>
      </w:r>
      <w:r>
        <w:t xml:space="preserve"> с заявлением о подготовке и предоставлении земельного участка (земельных участков) для строительства, реконструкции и могут осуществлять действия по градостроительной подготовке территории, посредством которой из с</w:t>
      </w:r>
      <w:r>
        <w:t>о</w:t>
      </w:r>
      <w:r>
        <w:t>става государственных, муниципальных земель выделяются вновь образуемые земельные уч</w:t>
      </w:r>
      <w:r>
        <w:t>а</w:t>
      </w:r>
      <w:r>
        <w:t xml:space="preserve">стки; </w:t>
      </w:r>
    </w:p>
    <w:p w:rsidR="00A76D0A" w:rsidRDefault="00A76D0A" w:rsidP="001F7D52">
      <w:pPr>
        <w:pStyle w:val="affffa"/>
      </w:pPr>
      <w:r>
        <w:t>- являясь правообладателями земельных участков, иных объектов недвиж</w:t>
      </w:r>
      <w:r>
        <w:t>и</w:t>
      </w:r>
      <w:r>
        <w:t>мости, осуществляют их текущее использование, а также подготавливают проек</w:t>
      </w:r>
      <w:r>
        <w:t>т</w:t>
      </w:r>
      <w:r>
        <w:t>ную документацию и осуществляют в соответствии с ней строительство, реконс</w:t>
      </w:r>
      <w:r>
        <w:t>т</w:t>
      </w:r>
      <w:r>
        <w:t>рукцию, иные изменения недвижимости;</w:t>
      </w:r>
    </w:p>
    <w:p w:rsidR="00A76D0A" w:rsidRDefault="00A76D0A" w:rsidP="001F7D52">
      <w:pPr>
        <w:pStyle w:val="affffa"/>
      </w:pPr>
      <w:r>
        <w:lastRenderedPageBreak/>
        <w:t>- владея на правах собственности квартирами в многоквартирных домах м</w:t>
      </w:r>
      <w:r>
        <w:t>о</w:t>
      </w:r>
      <w:r>
        <w:t>гут обеспечивать действия по определению в проектах планировки, проектах м</w:t>
      </w:r>
      <w:r>
        <w:t>е</w:t>
      </w:r>
      <w:r>
        <w:t>жевания и выделению границ земельных участков многоквартирных домов из с</w:t>
      </w:r>
      <w:r>
        <w:t>о</w:t>
      </w:r>
      <w:r>
        <w:t>ст</w:t>
      </w:r>
      <w:r>
        <w:t>а</w:t>
      </w:r>
      <w:r>
        <w:t xml:space="preserve">ва жилых кварталов, микрорайонов; </w:t>
      </w:r>
    </w:p>
    <w:p w:rsidR="00A76D0A" w:rsidRDefault="00A76D0A" w:rsidP="001F7D52">
      <w:pPr>
        <w:pStyle w:val="affffa"/>
      </w:pPr>
      <w:r>
        <w:t>- осуществляют иные действия в области землепользования и з</w:t>
      </w:r>
      <w:r>
        <w:t>а</w:t>
      </w:r>
      <w:r>
        <w:t>стройки.</w:t>
      </w:r>
    </w:p>
    <w:p w:rsidR="00A76D0A" w:rsidRDefault="00A76D0A" w:rsidP="001F7D52">
      <w:pPr>
        <w:pStyle w:val="affffa"/>
      </w:pPr>
      <w:r>
        <w:t>2. К указанным в части 1 настоящей статьи иным действиям в области зе</w:t>
      </w:r>
      <w:r>
        <w:t>м</w:t>
      </w:r>
      <w:r>
        <w:t>лепользования и застройки могут быть о</w:t>
      </w:r>
      <w:r>
        <w:t>т</w:t>
      </w:r>
      <w:r>
        <w:t>несены, в частности:</w:t>
      </w:r>
    </w:p>
    <w:p w:rsidR="00A76D0A" w:rsidRDefault="00A76D0A" w:rsidP="001F7D52">
      <w:pPr>
        <w:pStyle w:val="affffa"/>
      </w:pPr>
      <w:r>
        <w:t>- возведение строений на земельных участках, находящихся в муниципал</w:t>
      </w:r>
      <w:r>
        <w:t>ь</w:t>
      </w:r>
      <w:r>
        <w:t>ной собственности, расположенных на землях общего пользования, не подлеж</w:t>
      </w:r>
      <w:r>
        <w:t>а</w:t>
      </w:r>
      <w:r>
        <w:t>щих приватизации, и передаваемых в аренду физическим, юридическим лицам (посредством торгов - аукционов, конку</w:t>
      </w:r>
      <w:r>
        <w:t>р</w:t>
      </w:r>
      <w:r>
        <w:t>сов);</w:t>
      </w:r>
    </w:p>
    <w:p w:rsidR="00A76D0A" w:rsidRDefault="00A76D0A" w:rsidP="001F7D52">
      <w:pPr>
        <w:pStyle w:val="affffa"/>
      </w:pPr>
      <w:r>
        <w:t xml:space="preserve"> - переоформление одного вида ранее предоставленного права на земел</w:t>
      </w:r>
      <w:r>
        <w:t>ь</w:t>
      </w:r>
      <w:r>
        <w:t>ные участки на другой вид права, в том числе приватизация земельных учас</w:t>
      </w:r>
      <w:r>
        <w:t>т</w:t>
      </w:r>
      <w:r>
        <w:t>ков под приватизированными предприятиями, переоформление права пожизненного н</w:t>
      </w:r>
      <w:r>
        <w:t>а</w:t>
      </w:r>
      <w:r>
        <w:t>следуемого владения или права бессрочного пользования на пр</w:t>
      </w:r>
      <w:r>
        <w:t>а</w:t>
      </w:r>
      <w:r>
        <w:t>во собственности;</w:t>
      </w:r>
    </w:p>
    <w:p w:rsidR="00A76D0A" w:rsidRDefault="00A76D0A" w:rsidP="001F7D52">
      <w:pPr>
        <w:pStyle w:val="affffa"/>
      </w:pPr>
      <w:r>
        <w:t>- иные действия, связанные с подготовкой и реализацией общественных или частных планов по землепользованию и з</w:t>
      </w:r>
      <w:r>
        <w:t>а</w:t>
      </w:r>
      <w:r>
        <w:t>стройке.</w:t>
      </w:r>
    </w:p>
    <w:p w:rsidR="00A76D0A" w:rsidRDefault="00A76D0A" w:rsidP="001F7D52">
      <w:pPr>
        <w:pStyle w:val="affffa"/>
      </w:pPr>
      <w:r>
        <w:t>3. Разделение земельного участка на несколько земельных участков, объ</w:t>
      </w:r>
      <w:r>
        <w:t>е</w:t>
      </w:r>
      <w:r>
        <w:t>динение земельных участков в один земельный участок, изменение общей гран</w:t>
      </w:r>
      <w:r>
        <w:t>и</w:t>
      </w:r>
      <w:r>
        <w:t>цы земельных участков осуществляется в соответствии с градостроительным и земел</w:t>
      </w:r>
      <w:r>
        <w:t>ь</w:t>
      </w:r>
      <w:r>
        <w:t>ным законодательством.</w:t>
      </w:r>
    </w:p>
    <w:p w:rsidR="00A76D0A" w:rsidRDefault="00A76D0A" w:rsidP="001F7D52">
      <w:pPr>
        <w:pStyle w:val="affffa"/>
      </w:pPr>
      <w:r>
        <w:t>В случае если по инициативе правообладателей земельных участков осущ</w:t>
      </w:r>
      <w:r>
        <w:t>е</w:t>
      </w:r>
      <w:r>
        <w:t>ствляются разделение земельного участка на несколько з</w:t>
      </w:r>
      <w:r>
        <w:t>е</w:t>
      </w:r>
      <w:r>
        <w:t>мельных участков (за исключением разделения земельного участка, предоставленного из состава гос</w:t>
      </w:r>
      <w:r>
        <w:t>у</w:t>
      </w:r>
      <w:r>
        <w:t>дарственных, муниципальных земель для его межевания, освоения и комплексн</w:t>
      </w:r>
      <w:r>
        <w:t>о</w:t>
      </w:r>
      <w:r>
        <w:t>го строительства), объединение земельных учас</w:t>
      </w:r>
      <w:r>
        <w:t>т</w:t>
      </w:r>
      <w:r>
        <w:t>ков в один земельный участок, изменение общей границы земельных участков, не требуется подготовка док</w:t>
      </w:r>
      <w:r>
        <w:t>у</w:t>
      </w:r>
      <w:r>
        <w:t>ментации по планировке территории, а осуществляется подготовка землеустро</w:t>
      </w:r>
      <w:r>
        <w:t>и</w:t>
      </w:r>
      <w:r>
        <w:lastRenderedPageBreak/>
        <w:t>тельной документации в порядке, предусмотренном земельным законодательс</w:t>
      </w:r>
      <w:r>
        <w:t>т</w:t>
      </w:r>
      <w:r>
        <w:t>вом при соблюдении следующих требований градостроительного законодательс</w:t>
      </w:r>
      <w:r>
        <w:t>т</w:t>
      </w:r>
      <w:r>
        <w:t>ва:</w:t>
      </w:r>
    </w:p>
    <w:p w:rsidR="00A76D0A" w:rsidRDefault="00A76D0A" w:rsidP="001F7D52">
      <w:pPr>
        <w:pStyle w:val="affffa"/>
      </w:pPr>
      <w:r>
        <w:t>1) размеры образуемых земельных участков не должны превышать пр</w:t>
      </w:r>
      <w:r>
        <w:t>е</w:t>
      </w:r>
      <w:r>
        <w:t>дельные (минимальные и (или) максимальные) размеры земельных участков, пр</w:t>
      </w:r>
      <w:r>
        <w:t>е</w:t>
      </w:r>
      <w:r>
        <w:t>дусмотренных градостроительным регламентом соответствующей территориал</w:t>
      </w:r>
      <w:r>
        <w:t>ь</w:t>
      </w:r>
      <w:r>
        <w:t>ной з</w:t>
      </w:r>
      <w:r>
        <w:t>о</w:t>
      </w:r>
      <w:r>
        <w:t>ны;</w:t>
      </w:r>
    </w:p>
    <w:p w:rsidR="00A76D0A" w:rsidRDefault="00A76D0A" w:rsidP="001F7D52">
      <w:pPr>
        <w:pStyle w:val="affffa"/>
      </w:pPr>
      <w:r>
        <w:t>2) обязательным условием разделения земельного участка на несколько з</w:t>
      </w:r>
      <w:r>
        <w:t>е</w:t>
      </w:r>
      <w:r>
        <w:t>мельных участков является наличие подъездов, подходов к каждому образу</w:t>
      </w:r>
      <w:r>
        <w:t>е</w:t>
      </w:r>
      <w:r>
        <w:t>мому земельному учас</w:t>
      </w:r>
      <w:r>
        <w:t>т</w:t>
      </w:r>
      <w:r>
        <w:t>ку;</w:t>
      </w:r>
    </w:p>
    <w:p w:rsidR="00A76D0A" w:rsidRDefault="00A76D0A" w:rsidP="001F7D52">
      <w:pPr>
        <w:pStyle w:val="affffa"/>
      </w:pPr>
      <w:r>
        <w:t>3) объединение земельных участков в один земельный участок допуск</w:t>
      </w:r>
      <w:r>
        <w:t>а</w:t>
      </w:r>
      <w:r>
        <w:t>ется только при условии, если образуемый земельный участок будет находиться в гр</w:t>
      </w:r>
      <w:r>
        <w:t>а</w:t>
      </w:r>
      <w:r>
        <w:t>ницах одной террит</w:t>
      </w:r>
      <w:r>
        <w:t>о</w:t>
      </w:r>
      <w:r>
        <w:t xml:space="preserve">риальной зоны. </w:t>
      </w:r>
    </w:p>
    <w:p w:rsidR="00A76D0A" w:rsidRDefault="00A76D0A" w:rsidP="001F7D52">
      <w:pPr>
        <w:pStyle w:val="affffa"/>
      </w:pPr>
      <w:r>
        <w:t>Контроль за соблюдением указанных требований осуществляет орган мес</w:t>
      </w:r>
      <w:r>
        <w:t>т</w:t>
      </w:r>
      <w:r>
        <w:t>ного самоуправления, уполномоченный в области градостроительной деятельн</w:t>
      </w:r>
      <w:r>
        <w:t>о</w:t>
      </w:r>
      <w:r>
        <w:t xml:space="preserve">сти  - администрация Муниципального образования Саракташский </w:t>
      </w:r>
      <w:r w:rsidR="00B85251">
        <w:t>поссовет</w:t>
      </w:r>
      <w:r>
        <w:t>, о</w:t>
      </w:r>
      <w:r>
        <w:t>т</w:t>
      </w:r>
      <w:r>
        <w:t>дел архитектуры и градостроительства, земельный комитет администрации МО Саракташский район, посредством проверки землеустроительной д</w:t>
      </w:r>
      <w:r>
        <w:t>о</w:t>
      </w:r>
      <w:r>
        <w:t>кументации.</w:t>
      </w:r>
    </w:p>
    <w:p w:rsidR="00A76D0A" w:rsidRDefault="00A76D0A" w:rsidP="001F7D52">
      <w:pPr>
        <w:pStyle w:val="affffa"/>
      </w:pPr>
      <w:r>
        <w:t>4. Лица, осуществляющие на территории муниципального образования С</w:t>
      </w:r>
      <w:r>
        <w:t>а</w:t>
      </w:r>
      <w:r>
        <w:t>ракташский поссовет Саракташского района Оренбургской области  землепольз</w:t>
      </w:r>
      <w:r>
        <w:t>о</w:t>
      </w:r>
      <w:r>
        <w:t>вание и застройку от имени государственных и муниципальных  органов, выпо</w:t>
      </w:r>
      <w:r>
        <w:t>л</w:t>
      </w:r>
      <w:r>
        <w:t>няют требования законодательства, а также требования настоящих Пр</w:t>
      </w:r>
      <w:r>
        <w:t>а</w:t>
      </w:r>
      <w:r>
        <w:t>вил в части соблюдения градостро</w:t>
      </w:r>
      <w:r>
        <w:t>и</w:t>
      </w:r>
      <w:r>
        <w:t>тельных регламентов, выполнения порядка осуществления землепол</w:t>
      </w:r>
      <w:r>
        <w:t>ь</w:t>
      </w:r>
      <w:r>
        <w:t>зования и застройки.</w:t>
      </w:r>
    </w:p>
    <w:p w:rsidR="00A76D0A" w:rsidRDefault="00A76D0A" w:rsidP="00D23DC9">
      <w:pPr>
        <w:pStyle w:val="4"/>
      </w:pPr>
      <w:bookmarkStart w:id="23" w:name="_Toc381687651"/>
      <w:r>
        <w:t>Статья 8. Комиссия по землепользованию и застройке</w:t>
      </w:r>
      <w:bookmarkEnd w:id="23"/>
    </w:p>
    <w:p w:rsidR="00A76D0A" w:rsidRDefault="00A76D0A" w:rsidP="001F7D52">
      <w:pPr>
        <w:pStyle w:val="affffa"/>
      </w:pPr>
      <w:r>
        <w:t>1. Комиссия по землепользованию и застройке (далее – Комиссия) явл</w:t>
      </w:r>
      <w:r>
        <w:t>я</w:t>
      </w:r>
      <w:r>
        <w:t xml:space="preserve">ется постоянно действующим консультативным органом при главе администрации  </w:t>
      </w:r>
      <w:r>
        <w:lastRenderedPageBreak/>
        <w:t xml:space="preserve">МО Саракташский </w:t>
      </w:r>
      <w:r w:rsidR="00B85251">
        <w:t>поссовет</w:t>
      </w:r>
      <w:r>
        <w:t xml:space="preserve"> и формируется для обеспечения реализации насто</w:t>
      </w:r>
      <w:r>
        <w:t>я</w:t>
      </w:r>
      <w:r>
        <w:t>щих Пр</w:t>
      </w:r>
      <w:r>
        <w:t>а</w:t>
      </w:r>
      <w:r>
        <w:t>вил.</w:t>
      </w:r>
    </w:p>
    <w:p w:rsidR="00A76D0A" w:rsidRDefault="00A76D0A" w:rsidP="001F7D52">
      <w:pPr>
        <w:pStyle w:val="affffa"/>
      </w:pPr>
      <w:r>
        <w:t>Комиссия формируется на основании постановления главы администр</w:t>
      </w:r>
      <w:r>
        <w:t>а</w:t>
      </w:r>
      <w:r>
        <w:t xml:space="preserve">ции МО Саракташский </w:t>
      </w:r>
      <w:r w:rsidR="00B85251">
        <w:t>поссовет</w:t>
      </w:r>
      <w:r>
        <w:t xml:space="preserve"> и осуществляет свою деятельность в соответствии с настоящими Правилами, Положением о Комиссии, иными документами, регл</w:t>
      </w:r>
      <w:r>
        <w:t>а</w:t>
      </w:r>
      <w:r>
        <w:t xml:space="preserve">ментирующими ее деятельность и утверждаемыми главой администрации МО Саракташский </w:t>
      </w:r>
      <w:r w:rsidR="00B85251">
        <w:t>поссовет</w:t>
      </w:r>
      <w:r>
        <w:t xml:space="preserve"> </w:t>
      </w:r>
    </w:p>
    <w:p w:rsidR="00A76D0A" w:rsidRDefault="00A76D0A" w:rsidP="001F7D52">
      <w:pPr>
        <w:pStyle w:val="affffa"/>
      </w:pPr>
      <w:r>
        <w:t>2. Комиссия:</w:t>
      </w:r>
    </w:p>
    <w:p w:rsidR="00A76D0A" w:rsidRPr="00567566" w:rsidRDefault="00A76D0A" w:rsidP="001F7D52">
      <w:pPr>
        <w:pStyle w:val="affffa"/>
      </w:pPr>
      <w:r>
        <w:t xml:space="preserve"> - рассматривает заявления на предоставление земельных участков для строительства объектов, требующих получения специальных согласований в п</w:t>
      </w:r>
      <w:r>
        <w:t>о</w:t>
      </w:r>
      <w:r>
        <w:t xml:space="preserve">рядке </w:t>
      </w:r>
      <w:r w:rsidRPr="00B85251">
        <w:rPr>
          <w:color w:val="FF0000"/>
        </w:rPr>
        <w:t>главы 17 части III, статья 12,13,14</w:t>
      </w:r>
      <w:r w:rsidRPr="00567566">
        <w:t xml:space="preserve"> настоящих Правил; </w:t>
      </w:r>
    </w:p>
    <w:p w:rsidR="00A76D0A" w:rsidRPr="00567566" w:rsidRDefault="00A76D0A" w:rsidP="001F7D52">
      <w:pPr>
        <w:pStyle w:val="affffa"/>
      </w:pPr>
      <w:r w:rsidRPr="00567566">
        <w:t xml:space="preserve"> - рассматривает заявления на изменения видов использования существу</w:t>
      </w:r>
      <w:r w:rsidRPr="00567566">
        <w:t>ю</w:t>
      </w:r>
      <w:r w:rsidRPr="00567566">
        <w:t>щих объектов недвижимости, требующих получения специальных соглас</w:t>
      </w:r>
      <w:r w:rsidRPr="00567566">
        <w:t>о</w:t>
      </w:r>
      <w:r w:rsidRPr="00567566">
        <w:t>ваний в п</w:t>
      </w:r>
      <w:r w:rsidRPr="00567566">
        <w:t>о</w:t>
      </w:r>
      <w:r w:rsidRPr="00567566">
        <w:t xml:space="preserve">рядке </w:t>
      </w:r>
      <w:r w:rsidRPr="00B85251">
        <w:rPr>
          <w:color w:val="FF0000"/>
        </w:rPr>
        <w:t>статьи 13,14</w:t>
      </w:r>
      <w:r w:rsidRPr="00567566">
        <w:t xml:space="preserve">  настоящих Правил;</w:t>
      </w:r>
    </w:p>
    <w:p w:rsidR="00A76D0A" w:rsidRPr="00567566" w:rsidRDefault="00A76D0A" w:rsidP="001F7D52">
      <w:pPr>
        <w:pStyle w:val="affffa"/>
      </w:pPr>
      <w:r w:rsidRPr="00567566">
        <w:t xml:space="preserve"> - проводит публичные слушания в случаях и порядке, определенных </w:t>
      </w:r>
      <w:r w:rsidRPr="00B85251">
        <w:rPr>
          <w:color w:val="FF0000"/>
        </w:rPr>
        <w:t>стат</w:t>
      </w:r>
      <w:r w:rsidRPr="00B85251">
        <w:rPr>
          <w:color w:val="FF0000"/>
        </w:rPr>
        <w:t>ь</w:t>
      </w:r>
      <w:r w:rsidRPr="00B85251">
        <w:rPr>
          <w:color w:val="FF0000"/>
        </w:rPr>
        <w:t>ями 30-32 настоящих</w:t>
      </w:r>
      <w:r w:rsidRPr="00567566">
        <w:t xml:space="preserve"> Правил; </w:t>
      </w:r>
    </w:p>
    <w:p w:rsidR="00A76D0A" w:rsidRPr="00567566" w:rsidRDefault="00A76D0A" w:rsidP="001F7D52">
      <w:pPr>
        <w:pStyle w:val="affffa"/>
      </w:pPr>
      <w:r w:rsidRPr="00567566">
        <w:t xml:space="preserve"> - подготавливает главе администрации МО Саракташский </w:t>
      </w:r>
      <w:r w:rsidR="00B85251">
        <w:t>поссовет</w:t>
      </w:r>
      <w:r w:rsidRPr="00567566">
        <w:t>, закл</w:t>
      </w:r>
      <w:r w:rsidRPr="00567566">
        <w:t>ю</w:t>
      </w:r>
      <w:r w:rsidRPr="00567566">
        <w:t>чения по результатам публичных слушаний, в том числе, содержащие предлож</w:t>
      </w:r>
      <w:r w:rsidRPr="00567566">
        <w:t>е</w:t>
      </w:r>
      <w:r w:rsidRPr="00567566">
        <w:t>ния о предоставлении спец</w:t>
      </w:r>
      <w:r w:rsidRPr="00567566">
        <w:t>и</w:t>
      </w:r>
      <w:r w:rsidRPr="00567566">
        <w:t>альных согласований и разрешений на отклонения от Правил, предложения по досудебному урегулированию споров в связи с обращ</w:t>
      </w:r>
      <w:r w:rsidRPr="00567566">
        <w:t>е</w:t>
      </w:r>
      <w:r w:rsidRPr="00567566">
        <w:t>ниями физических и юридических лиц по поводу решений органов администр</w:t>
      </w:r>
      <w:r w:rsidRPr="00567566">
        <w:t>а</w:t>
      </w:r>
      <w:r w:rsidRPr="00567566">
        <w:t>ции МО Саракташский поссовет, касающихся вопросов землепользования и з</w:t>
      </w:r>
      <w:r w:rsidRPr="00567566">
        <w:t>а</w:t>
      </w:r>
      <w:r w:rsidRPr="00567566">
        <w:t xml:space="preserve">стройки; </w:t>
      </w:r>
    </w:p>
    <w:p w:rsidR="00A76D0A" w:rsidRDefault="00A76D0A" w:rsidP="001F7D52">
      <w:pPr>
        <w:pStyle w:val="affffa"/>
      </w:pPr>
      <w:r w:rsidRPr="00567566">
        <w:t xml:space="preserve"> - организует подготовку предложений о внесении изменений в Правила по процедурам согласно статьям 39,40 настоящих Правил</w:t>
      </w:r>
      <w:r>
        <w:t>, а также проектов норм</w:t>
      </w:r>
      <w:r>
        <w:t>а</w:t>
      </w:r>
      <w:r>
        <w:t>тивных правовых актов, иных документов, связанных с реализацией и примен</w:t>
      </w:r>
      <w:r>
        <w:t>е</w:t>
      </w:r>
      <w:r>
        <w:t>нием н</w:t>
      </w:r>
      <w:r>
        <w:t>а</w:t>
      </w:r>
      <w:r>
        <w:t>стоящих Правил.</w:t>
      </w:r>
    </w:p>
    <w:p w:rsidR="00A76D0A" w:rsidRDefault="00A76D0A" w:rsidP="001F7D52">
      <w:pPr>
        <w:pStyle w:val="affffa"/>
      </w:pPr>
      <w:r>
        <w:t>3. Председателем Комиссии назначается руководитель  органа местного с</w:t>
      </w:r>
      <w:r>
        <w:t>а</w:t>
      </w:r>
      <w:r>
        <w:t>моуправления, уполномоченного в области градостро</w:t>
      </w:r>
      <w:r>
        <w:t>и</w:t>
      </w:r>
      <w:r>
        <w:t xml:space="preserve">тельной деятельности, если </w:t>
      </w:r>
      <w:r>
        <w:lastRenderedPageBreak/>
        <w:t xml:space="preserve">иное не определено нормативным правовым актом МО Саракташский </w:t>
      </w:r>
      <w:r w:rsidR="00B85251">
        <w:t>поссовет</w:t>
      </w:r>
      <w:r>
        <w:t>,</w:t>
      </w:r>
      <w:r w:rsidRPr="00EA68E9">
        <w:t xml:space="preserve"> </w:t>
      </w:r>
      <w:r>
        <w:t>администрации МО Саракта</w:t>
      </w:r>
      <w:r>
        <w:t>ш</w:t>
      </w:r>
      <w:r>
        <w:t>ский поссовет.</w:t>
      </w:r>
    </w:p>
    <w:p w:rsidR="00A76D0A" w:rsidRDefault="00A76D0A" w:rsidP="001F7D52">
      <w:pPr>
        <w:pStyle w:val="affffa"/>
      </w:pPr>
      <w:r>
        <w:t>4. На заседания Комиссии (в том числе проводимых в форме публичных слушаний) в обязательном порядке приглашаются ответственные представит</w:t>
      </w:r>
      <w:r>
        <w:t>е</w:t>
      </w:r>
      <w:r>
        <w:t>ли администрации  МО Саракташский поссовет, где расположены объекты недв</w:t>
      </w:r>
      <w:r>
        <w:t>и</w:t>
      </w:r>
      <w:r>
        <w:t>жимости, по поводу которых подготавливаются соответствующие рекоме</w:t>
      </w:r>
      <w:r>
        <w:t>н</w:t>
      </w:r>
      <w:r>
        <w:t xml:space="preserve">дации. </w:t>
      </w:r>
    </w:p>
    <w:p w:rsidR="00A76D0A" w:rsidRDefault="00A76D0A" w:rsidP="001F7D52">
      <w:pPr>
        <w:pStyle w:val="affffa"/>
      </w:pPr>
      <w:r>
        <w:t>5. Заседания Комиссии ведет ее председатель или заместитель председ</w:t>
      </w:r>
      <w:r>
        <w:t>а</w:t>
      </w:r>
      <w:r>
        <w:t>теля. При отсутствии обоих заседание ведет член Комиссии, уполномоченный предс</w:t>
      </w:r>
      <w:r>
        <w:t>е</w:t>
      </w:r>
      <w:r>
        <w:t>дат</w:t>
      </w:r>
      <w:r>
        <w:t>е</w:t>
      </w:r>
      <w:r>
        <w:t>лем Комиссии.</w:t>
      </w:r>
    </w:p>
    <w:p w:rsidR="00A76D0A" w:rsidRDefault="00A76D0A" w:rsidP="001F7D52">
      <w:pPr>
        <w:pStyle w:val="affffa"/>
      </w:pPr>
      <w:r>
        <w:t>Итоги каждого заседания Комиссии оформляются подписанным председ</w:t>
      </w:r>
      <w:r>
        <w:t>а</w:t>
      </w:r>
      <w:r>
        <w:t>телем и секретарем Комиссии протоколом, к которому могут прилагаться к</w:t>
      </w:r>
      <w:r>
        <w:t>о</w:t>
      </w:r>
      <w:r>
        <w:t>пии матери</w:t>
      </w:r>
      <w:r>
        <w:t>а</w:t>
      </w:r>
      <w:r>
        <w:t>лов, связанных с темой заседания.</w:t>
      </w:r>
    </w:p>
    <w:p w:rsidR="00A76D0A" w:rsidRDefault="00A76D0A" w:rsidP="001F7D52">
      <w:pPr>
        <w:pStyle w:val="affffa"/>
      </w:pPr>
      <w:r>
        <w:t>Комиссия имеет свой архив, в котором содержатся протоколы всех ее зас</w:t>
      </w:r>
      <w:r>
        <w:t>е</w:t>
      </w:r>
      <w:r>
        <w:t>даний, другие материалы, связанные с деятельностью К</w:t>
      </w:r>
      <w:r>
        <w:t>о</w:t>
      </w:r>
      <w:r>
        <w:t>миссии.</w:t>
      </w:r>
    </w:p>
    <w:p w:rsidR="00A76D0A" w:rsidRDefault="00A76D0A" w:rsidP="001F7D52">
      <w:pPr>
        <w:pStyle w:val="affffa"/>
      </w:pPr>
      <w:r>
        <w:t>Протоколы заседаний Комиссии являются открытыми для всех заинтерес</w:t>
      </w:r>
      <w:r>
        <w:t>о</w:t>
      </w:r>
      <w:r>
        <w:t>ванных лиц, которые могут получать копии протоколов за плату, размеры кот</w:t>
      </w:r>
      <w:r>
        <w:t>о</w:t>
      </w:r>
      <w:r>
        <w:t>рой не должны превышать затрат на их изготовл</w:t>
      </w:r>
      <w:r>
        <w:t>е</w:t>
      </w:r>
      <w:r>
        <w:t>ние.</w:t>
      </w:r>
    </w:p>
    <w:p w:rsidR="00A76D0A" w:rsidRDefault="00A76D0A" w:rsidP="00D23DC9">
      <w:pPr>
        <w:pStyle w:val="4"/>
      </w:pPr>
      <w:bookmarkStart w:id="24" w:name="_Toc381687652"/>
      <w:r>
        <w:t>Статья 9. Органы, уполномоченные регулировать и контролировать земл</w:t>
      </w:r>
      <w:r>
        <w:t>е</w:t>
      </w:r>
      <w:r>
        <w:t>пользование и застройку в части обеспечения применения Пр</w:t>
      </w:r>
      <w:r>
        <w:t>а</w:t>
      </w:r>
      <w:r>
        <w:t>вил</w:t>
      </w:r>
      <w:bookmarkEnd w:id="24"/>
    </w:p>
    <w:p w:rsidR="00A76D0A" w:rsidRDefault="00A76D0A" w:rsidP="001F7D52">
      <w:pPr>
        <w:pStyle w:val="affffa"/>
      </w:pPr>
      <w:r>
        <w:t>1. В соответствии с законами, иными нормативными правовыми актами к органам, уполномоченным регулировать и контролировать землепользование и застройку в части с</w:t>
      </w:r>
      <w:r>
        <w:t>о</w:t>
      </w:r>
      <w:r>
        <w:t>блюдения настоящих Правил относятся :</w:t>
      </w:r>
    </w:p>
    <w:p w:rsidR="00B85251" w:rsidRDefault="00A76D0A" w:rsidP="001F7D52">
      <w:pPr>
        <w:pStyle w:val="affffa"/>
      </w:pPr>
      <w:r>
        <w:t>1) администраци</w:t>
      </w:r>
      <w:r w:rsidR="00B85251">
        <w:t>я</w:t>
      </w:r>
      <w:r>
        <w:t xml:space="preserve">  МО Саракташский </w:t>
      </w:r>
      <w:r w:rsidR="00B85251">
        <w:t>поссовет;</w:t>
      </w:r>
      <w:r>
        <w:t xml:space="preserve"> </w:t>
      </w:r>
    </w:p>
    <w:p w:rsidR="00A76D0A" w:rsidRDefault="00B85251" w:rsidP="001F7D52">
      <w:pPr>
        <w:pStyle w:val="affffa"/>
      </w:pPr>
      <w:r>
        <w:t xml:space="preserve">2) </w:t>
      </w:r>
      <w:r w:rsidR="00A76D0A">
        <w:t>уполномоченные главой администрации  МО Саракташского поссовета структурные подразделения администрации МО Саракта</w:t>
      </w:r>
      <w:r w:rsidR="00A76D0A">
        <w:t>ш</w:t>
      </w:r>
      <w:r w:rsidR="00A76D0A">
        <w:t>ский район;</w:t>
      </w:r>
    </w:p>
    <w:p w:rsidR="00A76D0A" w:rsidRPr="004743DF" w:rsidRDefault="00B85251" w:rsidP="001F7D52">
      <w:pPr>
        <w:pStyle w:val="affffa"/>
      </w:pPr>
      <w:r>
        <w:t>3</w:t>
      </w:r>
      <w:r w:rsidR="00A76D0A">
        <w:t>) иные уполномоченные органы.</w:t>
      </w:r>
    </w:p>
    <w:p w:rsidR="00A76D0A" w:rsidRPr="0085199C" w:rsidRDefault="00A76D0A" w:rsidP="001F7D52">
      <w:pPr>
        <w:pStyle w:val="affffa"/>
      </w:pPr>
      <w:r w:rsidRPr="003E02F7">
        <w:lastRenderedPageBreak/>
        <w:t xml:space="preserve">К вопросам местного значения поселения в соответствии </w:t>
      </w:r>
      <w:r>
        <w:t xml:space="preserve">  со статьей 14 главы 3</w:t>
      </w:r>
      <w:r w:rsidRPr="003E02F7">
        <w:t xml:space="preserve"> </w:t>
      </w:r>
      <w:r>
        <w:t>ФЗ «</w:t>
      </w:r>
      <w:r w:rsidR="00B85251">
        <w:t>О</w:t>
      </w:r>
      <w:r>
        <w:t>б общих принципах местного самоуправления в Российской Фед</w:t>
      </w:r>
      <w:r>
        <w:t>е</w:t>
      </w:r>
      <w:r>
        <w:t>рации»</w:t>
      </w:r>
      <w:r w:rsidRPr="003E02F7">
        <w:t xml:space="preserve"> отн</w:t>
      </w:r>
      <w:r w:rsidRPr="003E02F7">
        <w:t>о</w:t>
      </w:r>
      <w:r w:rsidRPr="003E02F7">
        <w:t>сят</w:t>
      </w:r>
      <w:r>
        <w:t xml:space="preserve">ся </w:t>
      </w:r>
      <w:r w:rsidRPr="0085199C">
        <w:t>(в ред. от 29.11.2010 № 315-ФЗ)</w:t>
      </w:r>
      <w:r>
        <w:t>:</w:t>
      </w:r>
    </w:p>
    <w:p w:rsidR="00A41C48" w:rsidRDefault="00A76D0A" w:rsidP="001F7D52">
      <w:pPr>
        <w:pStyle w:val="affffa"/>
      </w:pPr>
      <w:r w:rsidRPr="0085199C">
        <w:t>1) формирование, утверждение, исполнение бюджета поселения и ко</w:t>
      </w:r>
      <w:r w:rsidRPr="0085199C">
        <w:t>н</w:t>
      </w:r>
      <w:r w:rsidRPr="0085199C">
        <w:t>троль за и</w:t>
      </w:r>
      <w:r w:rsidRPr="0085199C">
        <w:t>с</w:t>
      </w:r>
      <w:r w:rsidRPr="0085199C">
        <w:t xml:space="preserve">полнением данного бюджета; </w:t>
      </w:r>
    </w:p>
    <w:p w:rsidR="00A41C48" w:rsidRDefault="00A76D0A" w:rsidP="001F7D52">
      <w:pPr>
        <w:pStyle w:val="affffa"/>
      </w:pPr>
      <w:r w:rsidRPr="0085199C">
        <w:t>2) установление, изменение и отмена местных налогов и сборов посел</w:t>
      </w:r>
      <w:r w:rsidRPr="0085199C">
        <w:t>е</w:t>
      </w:r>
      <w:r w:rsidRPr="0085199C">
        <w:t>ния;</w:t>
      </w:r>
    </w:p>
    <w:p w:rsidR="00A41C48" w:rsidRDefault="00A76D0A" w:rsidP="001F7D52">
      <w:pPr>
        <w:pStyle w:val="affffa"/>
      </w:pPr>
      <w:r w:rsidRPr="0085199C">
        <w:t>3) владение, пользование и распоряжение имуществом, находящимся в м</w:t>
      </w:r>
      <w:r w:rsidRPr="0085199C">
        <w:t>у</w:t>
      </w:r>
      <w:r w:rsidRPr="0085199C">
        <w:t>ниципальной собственности поселения;</w:t>
      </w:r>
    </w:p>
    <w:p w:rsidR="00A41C48" w:rsidRDefault="00A76D0A" w:rsidP="001F7D52">
      <w:pPr>
        <w:pStyle w:val="affffa"/>
      </w:pPr>
      <w:r w:rsidRPr="0085199C">
        <w:t>4) организация в границах поселения электро-, тепло-, газо- и водоснабж</w:t>
      </w:r>
      <w:r w:rsidRPr="0085199C">
        <w:t>е</w:t>
      </w:r>
      <w:r w:rsidRPr="0085199C">
        <w:t>ния населения, водоотведения, снабжения населения топл</w:t>
      </w:r>
      <w:r w:rsidRPr="0085199C">
        <w:t>и</w:t>
      </w:r>
      <w:r w:rsidRPr="0085199C">
        <w:t>вом;</w:t>
      </w:r>
    </w:p>
    <w:p w:rsidR="00A41C48" w:rsidRDefault="00A76D0A" w:rsidP="001F7D52">
      <w:pPr>
        <w:pStyle w:val="affffa"/>
      </w:pPr>
      <w:r w:rsidRPr="0085199C">
        <w:t>5) дорожная деятельность в отношении автомобильных дорог местного зн</w:t>
      </w:r>
      <w:r w:rsidRPr="0085199C">
        <w:t>а</w:t>
      </w:r>
      <w:r w:rsidRPr="0085199C">
        <w:t>чения в границах населенных пунктов поселения, а также осуществление иных полномочий в области использования автомобильных дорог и осуществления д</w:t>
      </w:r>
      <w:r w:rsidRPr="0085199C">
        <w:t>о</w:t>
      </w:r>
      <w:r w:rsidRPr="0085199C">
        <w:t>рожной деятельности в соответс</w:t>
      </w:r>
      <w:r w:rsidRPr="0085199C">
        <w:t>т</w:t>
      </w:r>
      <w:r w:rsidRPr="0085199C">
        <w:t>вии с законодательством Российской Федерации; (п. 5 в ред. Федерал</w:t>
      </w:r>
      <w:r w:rsidRPr="0085199C">
        <w:t>ь</w:t>
      </w:r>
      <w:r w:rsidRPr="0085199C">
        <w:t>ного закона от 08.11.2007 N 257-ФЗ)</w:t>
      </w:r>
    </w:p>
    <w:p w:rsidR="00A41C48" w:rsidRDefault="00A76D0A" w:rsidP="001F7D52">
      <w:pPr>
        <w:pStyle w:val="affffa"/>
      </w:pPr>
      <w:r w:rsidRPr="0085199C">
        <w:t>6) обеспечение малоимущих граждан, проживающих в поселении и ну</w:t>
      </w:r>
      <w:r w:rsidRPr="0085199C">
        <w:t>ж</w:t>
      </w:r>
      <w:r w:rsidRPr="0085199C">
        <w:t>дающихся в улучшении жилищных условий, жилыми помещениями в соответс</w:t>
      </w:r>
      <w:r w:rsidRPr="0085199C">
        <w:t>т</w:t>
      </w:r>
      <w:r w:rsidRPr="0085199C">
        <w:t>вии с жилищным законодательством, организация строительства и содерж</w:t>
      </w:r>
      <w:r w:rsidRPr="0085199C">
        <w:t>а</w:t>
      </w:r>
      <w:r w:rsidRPr="0085199C">
        <w:t>ния муниципального жилищного фонда, создание условий для жилищного строител</w:t>
      </w:r>
      <w:r w:rsidRPr="0085199C">
        <w:t>ь</w:t>
      </w:r>
      <w:r w:rsidRPr="0085199C">
        <w:t>ства;</w:t>
      </w:r>
    </w:p>
    <w:p w:rsidR="00A41C48" w:rsidRDefault="00A76D0A" w:rsidP="001F7D52">
      <w:pPr>
        <w:pStyle w:val="affffa"/>
      </w:pPr>
      <w:r w:rsidRPr="0085199C">
        <w:t>7) создание условий для предоставления транспортных услуг населению и организация транспортного обслуживания населения в гр</w:t>
      </w:r>
      <w:r w:rsidRPr="0085199C">
        <w:t>а</w:t>
      </w:r>
      <w:r w:rsidRPr="0085199C">
        <w:t>ницах поселения;</w:t>
      </w:r>
    </w:p>
    <w:p w:rsidR="00A41C48" w:rsidRDefault="00A76D0A" w:rsidP="001F7D52">
      <w:pPr>
        <w:pStyle w:val="affffa"/>
      </w:pPr>
      <w:r w:rsidRPr="0085199C">
        <w:t>7.1) участие в профилактике терроризма и экстремизма, а также в миним</w:t>
      </w:r>
      <w:r w:rsidRPr="0085199C">
        <w:t>и</w:t>
      </w:r>
      <w:r w:rsidRPr="0085199C">
        <w:t>зации и (или) ликвидации последствий проявлений терроризма и экстреми</w:t>
      </w:r>
      <w:r w:rsidRPr="0085199C">
        <w:t>з</w:t>
      </w:r>
      <w:r w:rsidRPr="0085199C">
        <w:t>ма в границах поселения; (п. 7.1 введен Федеральным зак</w:t>
      </w:r>
      <w:r w:rsidRPr="0085199C">
        <w:t>о</w:t>
      </w:r>
      <w:r w:rsidRPr="0085199C">
        <w:t>ном от 27.07.2006 N 153-ФЗ)</w:t>
      </w:r>
    </w:p>
    <w:p w:rsidR="00A41C48" w:rsidRDefault="00A76D0A" w:rsidP="001F7D52">
      <w:pPr>
        <w:pStyle w:val="affffa"/>
      </w:pPr>
      <w:r w:rsidRPr="0085199C">
        <w:t>8) участие в предупреждении и ликвидации последствий чрезвычайных с</w:t>
      </w:r>
      <w:r w:rsidRPr="0085199C">
        <w:t>и</w:t>
      </w:r>
      <w:r w:rsidRPr="0085199C">
        <w:t>туаций в границах поселения;</w:t>
      </w:r>
    </w:p>
    <w:p w:rsidR="00A41C48" w:rsidRDefault="00A76D0A" w:rsidP="001F7D52">
      <w:pPr>
        <w:pStyle w:val="affffa"/>
      </w:pPr>
      <w:r w:rsidRPr="0085199C">
        <w:t>9) обеспечение первичных мер пожарной безопасности в границах населе</w:t>
      </w:r>
      <w:r w:rsidRPr="0085199C">
        <w:t>н</w:t>
      </w:r>
      <w:r w:rsidRPr="0085199C">
        <w:t>ных пунктов посел</w:t>
      </w:r>
      <w:r w:rsidRPr="0085199C">
        <w:t>е</w:t>
      </w:r>
      <w:r w:rsidRPr="0085199C">
        <w:t>ния;</w:t>
      </w:r>
    </w:p>
    <w:p w:rsidR="00A41C48" w:rsidRDefault="00A76D0A" w:rsidP="001F7D52">
      <w:pPr>
        <w:pStyle w:val="affffa"/>
      </w:pPr>
      <w:r w:rsidRPr="0085199C">
        <w:lastRenderedPageBreak/>
        <w:t>10) создание условий для обеспечения жителей поселения услугами связи, общественного питания, торговли и бытового обслужив</w:t>
      </w:r>
      <w:r w:rsidRPr="0085199C">
        <w:t>а</w:t>
      </w:r>
      <w:r w:rsidRPr="0085199C">
        <w:t>ния;</w:t>
      </w:r>
    </w:p>
    <w:p w:rsidR="00A41C48" w:rsidRDefault="00A76D0A" w:rsidP="001F7D52">
      <w:pPr>
        <w:pStyle w:val="affffa"/>
      </w:pPr>
      <w:r w:rsidRPr="0085199C">
        <w:t>11) организация библиотечного обслуживания населения, комплектов</w:t>
      </w:r>
      <w:r w:rsidRPr="0085199C">
        <w:t>а</w:t>
      </w:r>
      <w:r w:rsidRPr="0085199C">
        <w:t>ние и обеспечение сохранности библиотечных фондов библиотек поселения;(в ред. Ф</w:t>
      </w:r>
      <w:r w:rsidRPr="0085199C">
        <w:t>е</w:t>
      </w:r>
      <w:r w:rsidRPr="0085199C">
        <w:t>деральных зак</w:t>
      </w:r>
      <w:r w:rsidRPr="0085199C">
        <w:t>о</w:t>
      </w:r>
      <w:r w:rsidRPr="0085199C">
        <w:t>нов от 31.12.2005 N 199-ФЗ, от 29.12.2006 N 258-ФЗ)</w:t>
      </w:r>
    </w:p>
    <w:p w:rsidR="00A41C48" w:rsidRDefault="00A76D0A" w:rsidP="001F7D52">
      <w:pPr>
        <w:pStyle w:val="affffa"/>
      </w:pPr>
      <w:r w:rsidRPr="0085199C">
        <w:t>12) создание условий для организации досуга и обеспечения жителей пос</w:t>
      </w:r>
      <w:r w:rsidRPr="0085199C">
        <w:t>е</w:t>
      </w:r>
      <w:r w:rsidRPr="0085199C">
        <w:t>ления услугами организаций культуры;</w:t>
      </w:r>
    </w:p>
    <w:p w:rsidR="00A41C48" w:rsidRDefault="00A76D0A" w:rsidP="001F7D52">
      <w:pPr>
        <w:pStyle w:val="affffa"/>
      </w:pPr>
      <w:r w:rsidRPr="0085199C">
        <w:t>13) сохранение, использование и популяризация объектов культурного н</w:t>
      </w:r>
      <w:r w:rsidRPr="0085199C">
        <w:t>а</w:t>
      </w:r>
      <w:r w:rsidRPr="0085199C">
        <w:t>следия (памятников истории и культуры), находящихся в собственности посел</w:t>
      </w:r>
      <w:r w:rsidRPr="0085199C">
        <w:t>е</w:t>
      </w:r>
      <w:r w:rsidRPr="0085199C">
        <w:t>ния, охрана объектов культурного наследия (памятников истории и культуры) м</w:t>
      </w:r>
      <w:r w:rsidRPr="0085199C">
        <w:t>е</w:t>
      </w:r>
      <w:r w:rsidRPr="0085199C">
        <w:t>стного (муниципального) значения, расположенных на территории пос</w:t>
      </w:r>
      <w:r w:rsidRPr="0085199C">
        <w:t>е</w:t>
      </w:r>
      <w:r w:rsidRPr="0085199C">
        <w:t>ления; (п. 13 в ред. Федерального закона от 31.12.2005 N 199-ФЗ</w:t>
      </w:r>
      <w:r w:rsidR="00A41C48">
        <w:t>)</w:t>
      </w:r>
    </w:p>
    <w:p w:rsidR="00A41C48" w:rsidRDefault="00A76D0A" w:rsidP="001F7D52">
      <w:pPr>
        <w:pStyle w:val="affffa"/>
      </w:pPr>
      <w:r w:rsidRPr="0085199C">
        <w:t>3.1) создание условий для развития местного традиционного народного х</w:t>
      </w:r>
      <w:r w:rsidRPr="0085199C">
        <w:t>у</w:t>
      </w:r>
      <w:r w:rsidRPr="0085199C">
        <w:t>дожественного творчества, участие в сохранении, возрождении и развитии наро</w:t>
      </w:r>
      <w:r w:rsidRPr="0085199C">
        <w:t>д</w:t>
      </w:r>
      <w:r w:rsidRPr="0085199C">
        <w:t>ных художественных промыслов в поселении;</w:t>
      </w:r>
    </w:p>
    <w:p w:rsidR="00A41C48" w:rsidRDefault="00A76D0A" w:rsidP="001F7D52">
      <w:pPr>
        <w:pStyle w:val="affffa"/>
      </w:pPr>
      <w:r w:rsidRPr="0085199C">
        <w:t>(п. 13.1 введен Федеральным законом от 31.12.2005 N 199-ФЗ)</w:t>
      </w:r>
    </w:p>
    <w:p w:rsidR="00A41C48" w:rsidRDefault="00A76D0A" w:rsidP="001F7D52">
      <w:pPr>
        <w:pStyle w:val="affffa"/>
      </w:pPr>
      <w:r w:rsidRPr="0085199C">
        <w:t>14) обеспечение условий для развития на территории поселения физич</w:t>
      </w:r>
      <w:r w:rsidRPr="0085199C">
        <w:t>е</w:t>
      </w:r>
      <w:r w:rsidRPr="0085199C">
        <w:t>ской культуры и массового спорта, организация проведения официальных физкульту</w:t>
      </w:r>
      <w:r w:rsidRPr="0085199C">
        <w:t>р</w:t>
      </w:r>
      <w:r w:rsidRPr="0085199C">
        <w:t>но-оздоровительных и спортивных мероприятий поселения; (п. 14 в ред. Фед</w:t>
      </w:r>
      <w:r w:rsidRPr="0085199C">
        <w:t>е</w:t>
      </w:r>
      <w:r w:rsidRPr="0085199C">
        <w:t>рального закона от 31.12.2005 N 199-ФЗ)</w:t>
      </w:r>
    </w:p>
    <w:p w:rsidR="00A41C48" w:rsidRDefault="00A76D0A" w:rsidP="001F7D52">
      <w:pPr>
        <w:pStyle w:val="affffa"/>
      </w:pPr>
      <w:r w:rsidRPr="0085199C">
        <w:t>15) создание условий для массового отдыха жителей поселения и организ</w:t>
      </w:r>
      <w:r w:rsidRPr="0085199C">
        <w:t>а</w:t>
      </w:r>
      <w:r w:rsidRPr="0085199C">
        <w:t>ция обустройства мест массового отдыха н</w:t>
      </w:r>
      <w:r w:rsidRPr="0085199C">
        <w:t>а</w:t>
      </w:r>
      <w:r w:rsidRPr="0085199C">
        <w:t>селения;</w:t>
      </w:r>
    </w:p>
    <w:p w:rsidR="00A41C48" w:rsidRDefault="00A76D0A" w:rsidP="001F7D52">
      <w:pPr>
        <w:pStyle w:val="affffa"/>
      </w:pPr>
      <w:r w:rsidRPr="0085199C">
        <w:t>16) утратил силу с 1 января 2008 года. - Федеральный закон от 29.12.2006 N 258-ФЗ;</w:t>
      </w:r>
    </w:p>
    <w:p w:rsidR="00A41C48" w:rsidRDefault="00A76D0A" w:rsidP="001F7D52">
      <w:pPr>
        <w:pStyle w:val="affffa"/>
      </w:pPr>
      <w:r w:rsidRPr="0085199C">
        <w:t>17) формирование архивных фондов поселения;</w:t>
      </w:r>
    </w:p>
    <w:p w:rsidR="00A41C48" w:rsidRDefault="00A76D0A" w:rsidP="001F7D52">
      <w:pPr>
        <w:pStyle w:val="affffa"/>
      </w:pPr>
      <w:r w:rsidRPr="0085199C">
        <w:t>18) организация сбора и вывоза бытовых отходов и м</w:t>
      </w:r>
      <w:r w:rsidRPr="0085199C">
        <w:t>у</w:t>
      </w:r>
      <w:r w:rsidRPr="0085199C">
        <w:t>сора;</w:t>
      </w:r>
    </w:p>
    <w:p w:rsidR="00A41C48" w:rsidRDefault="00A76D0A" w:rsidP="001F7D52">
      <w:pPr>
        <w:pStyle w:val="affffa"/>
      </w:pPr>
      <w:r w:rsidRPr="0085199C">
        <w:t>19) организация благоустройства и озеленения территории поселения, и</w:t>
      </w:r>
      <w:r w:rsidRPr="0085199C">
        <w:t>с</w:t>
      </w:r>
      <w:r w:rsidRPr="0085199C">
        <w:t xml:space="preserve">пользования, охраны, защиты, воспроизводства городских лесов, лесов особо </w:t>
      </w:r>
      <w:r w:rsidRPr="0085199C">
        <w:lastRenderedPageBreak/>
        <w:t>о</w:t>
      </w:r>
      <w:r w:rsidRPr="0085199C">
        <w:t>х</w:t>
      </w:r>
      <w:r w:rsidRPr="0085199C">
        <w:t>раняемых природных территорий, расположенных в границах населенных пун</w:t>
      </w:r>
      <w:r w:rsidRPr="0085199C">
        <w:t>к</w:t>
      </w:r>
      <w:r w:rsidRPr="0085199C">
        <w:t>тов поселения; (в ред. Федерального закона от 04.12.2006 N 201-ФЗ)</w:t>
      </w:r>
    </w:p>
    <w:p w:rsidR="00A41C48" w:rsidRDefault="00A76D0A" w:rsidP="001F7D52">
      <w:pPr>
        <w:pStyle w:val="affffa"/>
      </w:pPr>
      <w:r w:rsidRPr="0085199C">
        <w:t>20) утверждение генеральных планов поселения, правил землепользов</w:t>
      </w:r>
      <w:r w:rsidRPr="0085199C">
        <w:t>а</w:t>
      </w:r>
      <w:r w:rsidRPr="0085199C">
        <w:t>ния и застройки, утверждение подготовленной на основе генеральных планов посел</w:t>
      </w:r>
      <w:r w:rsidRPr="0085199C">
        <w:t>е</w:t>
      </w:r>
      <w:r w:rsidRPr="0085199C">
        <w:t>ния документации по планировке территории, выдача разрешений на строител</w:t>
      </w:r>
      <w:r w:rsidRPr="0085199C">
        <w:t>ь</w:t>
      </w:r>
      <w:r w:rsidRPr="0085199C">
        <w:t>ство, разрешений на ввод объектов в эксплуатацию при осуществлении стро</w:t>
      </w:r>
      <w:r w:rsidRPr="0085199C">
        <w:t>и</w:t>
      </w:r>
      <w:r w:rsidRPr="0085199C">
        <w:t>тельства, реконструкции, капитального ремонта объектов капитального стро</w:t>
      </w:r>
      <w:r w:rsidRPr="0085199C">
        <w:t>и</w:t>
      </w:r>
      <w:r w:rsidRPr="0085199C">
        <w:t>тельства, расположенных на территории поселения, утверждение местных норм</w:t>
      </w:r>
      <w:r w:rsidRPr="0085199C">
        <w:t>а</w:t>
      </w:r>
      <w:r w:rsidRPr="0085199C">
        <w:t>тивов градостроительного проектирования поселений, резервир</w:t>
      </w:r>
      <w:r w:rsidRPr="0085199C">
        <w:t>о</w:t>
      </w:r>
      <w:r w:rsidRPr="0085199C">
        <w:t>вание земель и изъятие, в том числе путем выкупа, земельных участков в гр</w:t>
      </w:r>
      <w:r w:rsidRPr="0085199C">
        <w:t>а</w:t>
      </w:r>
      <w:r w:rsidRPr="0085199C">
        <w:t>ницах поселения для муниципальных нужд, осуществление земельного контроля за использованием земель поселения;(в ред. Федеральных законов от 29.12.2004 N 191-ФЗ, от 10.05.2007 N 69-ФЗ, от 15.06.2007 N 100-ФЗ)</w:t>
      </w:r>
    </w:p>
    <w:p w:rsidR="00A41C48" w:rsidRDefault="00A76D0A" w:rsidP="001F7D52">
      <w:pPr>
        <w:pStyle w:val="affffa"/>
      </w:pPr>
      <w:r w:rsidRPr="0085199C">
        <w:t>21) присвоение наименований улицам, площадям и иным территориям пр</w:t>
      </w:r>
      <w:r w:rsidRPr="0085199C">
        <w:t>о</w:t>
      </w:r>
      <w:r w:rsidRPr="0085199C">
        <w:t>живания граждан в населенных пунктах, установление нумерации домов, орган</w:t>
      </w:r>
      <w:r w:rsidRPr="0085199C">
        <w:t>и</w:t>
      </w:r>
      <w:r w:rsidRPr="0085199C">
        <w:t>зация освещения улиц и установки указателей с наименованиями улиц и номер</w:t>
      </w:r>
      <w:r w:rsidRPr="0085199C">
        <w:t>а</w:t>
      </w:r>
      <w:r w:rsidRPr="0085199C">
        <w:t>ми домов;(п. 21 в ред. Федерального з</w:t>
      </w:r>
      <w:r w:rsidRPr="0085199C">
        <w:t>а</w:t>
      </w:r>
      <w:r w:rsidRPr="0085199C">
        <w:t>кона от 27.12.2009 N 365-ФЗ)</w:t>
      </w:r>
    </w:p>
    <w:p w:rsidR="00A41C48" w:rsidRDefault="00A76D0A" w:rsidP="001F7D52">
      <w:pPr>
        <w:pStyle w:val="affffa"/>
      </w:pPr>
      <w:r w:rsidRPr="0085199C">
        <w:t>22) организация ритуальных услуг и содержание мест захорон</w:t>
      </w:r>
      <w:r w:rsidRPr="0085199C">
        <w:t>е</w:t>
      </w:r>
      <w:r w:rsidRPr="0085199C">
        <w:t>ния;</w:t>
      </w:r>
    </w:p>
    <w:p w:rsidR="00A41C48" w:rsidRDefault="00A76D0A" w:rsidP="001F7D52">
      <w:pPr>
        <w:pStyle w:val="affffa"/>
      </w:pPr>
      <w:r w:rsidRPr="0085199C">
        <w:t>23) организация и осуществление мероприятий по гражданской обороне, защите населения и территории поселения от чрезвычайных ситуаций приро</w:t>
      </w:r>
      <w:r w:rsidRPr="0085199C">
        <w:t>д</w:t>
      </w:r>
      <w:r w:rsidRPr="0085199C">
        <w:t>ного и техногенного характера; (п. 23 введен Федеральным законом от 29.12.2004 N 199-ФЗ)</w:t>
      </w:r>
    </w:p>
    <w:p w:rsidR="00A41C48" w:rsidRDefault="00A76D0A" w:rsidP="001F7D52">
      <w:pPr>
        <w:pStyle w:val="affffa"/>
      </w:pPr>
      <w:r w:rsidRPr="0085199C">
        <w:t>24) создание, содержание и организация деятельности аварийно-спасательных служб и (или) аварийно-спасательных формирований на террит</w:t>
      </w:r>
      <w:r w:rsidRPr="0085199C">
        <w:t>о</w:t>
      </w:r>
      <w:r w:rsidRPr="0085199C">
        <w:t>рии поселения; (п. 24 введен Федеральным законом от 29.12.2004 N 199-ФЗ)</w:t>
      </w:r>
    </w:p>
    <w:p w:rsidR="00A41C48" w:rsidRDefault="00A76D0A" w:rsidP="001F7D52">
      <w:pPr>
        <w:pStyle w:val="affffa"/>
      </w:pPr>
      <w:r w:rsidRPr="0085199C">
        <w:t>25) утратил силу. - Федеральный закон от 25.11.2008 N 222-ФЗ;</w:t>
      </w:r>
    </w:p>
    <w:p w:rsidR="00A41C48" w:rsidRDefault="00A76D0A" w:rsidP="001F7D52">
      <w:pPr>
        <w:pStyle w:val="affffa"/>
      </w:pPr>
      <w:r w:rsidRPr="0085199C">
        <w:t>26) осуществление мероприятий по обеспечению безопасности людей на водных объектах, охране их жизни и здоровья; (п. 26 введен Федеральным зак</w:t>
      </w:r>
      <w:r w:rsidRPr="0085199C">
        <w:t>о</w:t>
      </w:r>
      <w:r w:rsidRPr="0085199C">
        <w:t>ном от 29.12.2004 N 199-ФЗ)</w:t>
      </w:r>
    </w:p>
    <w:p w:rsidR="00A41C48" w:rsidRDefault="00A76D0A" w:rsidP="001F7D52">
      <w:pPr>
        <w:pStyle w:val="affffa"/>
      </w:pPr>
      <w:r w:rsidRPr="0085199C">
        <w:lastRenderedPageBreak/>
        <w:t>27) создание, развитие и обеспечение охраны лечебно-оздоровительных м</w:t>
      </w:r>
      <w:r w:rsidRPr="0085199C">
        <w:t>е</w:t>
      </w:r>
      <w:r w:rsidRPr="0085199C">
        <w:t>стностей и курортов местного значения на территории поселения; (п. 27 вв</w:t>
      </w:r>
      <w:r w:rsidRPr="0085199C">
        <w:t>е</w:t>
      </w:r>
      <w:r w:rsidRPr="0085199C">
        <w:t>ден Федеральным законом от 29.12.2004 N 199-ФЗ)</w:t>
      </w:r>
    </w:p>
    <w:p w:rsidR="00A41C48" w:rsidRDefault="00A76D0A" w:rsidP="001F7D52">
      <w:pPr>
        <w:pStyle w:val="affffa"/>
      </w:pPr>
      <w:r w:rsidRPr="0085199C">
        <w:t>28) содействие в развитии сельскохозяйственного производства, создание условий для развития малого и среднего предпринимательства; (п. 28 введен Ф</w:t>
      </w:r>
      <w:r w:rsidRPr="0085199C">
        <w:t>е</w:t>
      </w:r>
      <w:r w:rsidRPr="0085199C">
        <w:t>деральным законом от 31.12.2005 N 199-ФЗ, в ред. Федерального закона от 18.10.2007 N 230-ФЗ)</w:t>
      </w:r>
    </w:p>
    <w:p w:rsidR="00A41C48" w:rsidRDefault="00A76D0A" w:rsidP="001F7D52">
      <w:pPr>
        <w:pStyle w:val="affffa"/>
      </w:pPr>
      <w:r w:rsidRPr="0085199C">
        <w:t>29) утратил силу с 1 января 2008 года. - Федеральный закон от 29.12.2006 N 258-ФЗ;</w:t>
      </w:r>
      <w:r w:rsidRPr="0085199C">
        <w:br/>
        <w:t>30) организация и осуществление мероприятий по работе с детьми и молод</w:t>
      </w:r>
      <w:r w:rsidRPr="0085199C">
        <w:t>е</w:t>
      </w:r>
      <w:r w:rsidRPr="0085199C">
        <w:t>жью в поселении; (п. 30 введен Федеральным законом от 31.12.2005 N 199-ФЗ)</w:t>
      </w:r>
    </w:p>
    <w:p w:rsidR="00A41C48" w:rsidRDefault="00A76D0A" w:rsidP="001F7D52">
      <w:pPr>
        <w:pStyle w:val="affffa"/>
      </w:pPr>
      <w:r w:rsidRPr="0085199C">
        <w:t>31) осуществление в пределах, установленных водным законодательством Российской Федерации, полномочий собственника водных объектов, информир</w:t>
      </w:r>
      <w:r w:rsidRPr="0085199C">
        <w:t>о</w:t>
      </w:r>
      <w:r w:rsidRPr="0085199C">
        <w:t>вание населения об ограничениях их использования; (п. 31 введен Федеральным з</w:t>
      </w:r>
      <w:r w:rsidRPr="0085199C">
        <w:t>а</w:t>
      </w:r>
      <w:r w:rsidRPr="0085199C">
        <w:t>коном от 03.06.2006 N 73-ФЗ)</w:t>
      </w:r>
    </w:p>
    <w:p w:rsidR="00A41C48" w:rsidRDefault="00A76D0A" w:rsidP="001F7D52">
      <w:pPr>
        <w:pStyle w:val="affffa"/>
      </w:pPr>
      <w:r w:rsidRPr="0085199C">
        <w:t>32) осуществление муниципального лесного контроля и надзора; (п. 32 вв</w:t>
      </w:r>
      <w:r w:rsidRPr="0085199C">
        <w:t>е</w:t>
      </w:r>
      <w:r w:rsidRPr="0085199C">
        <w:t>ден Федеральным законом от 04.12.2006 N 201-ФЗ)</w:t>
      </w:r>
    </w:p>
    <w:p w:rsidR="00A41C48" w:rsidRDefault="00A76D0A" w:rsidP="001F7D52">
      <w:pPr>
        <w:pStyle w:val="affffa"/>
      </w:pPr>
      <w:r w:rsidRPr="0085199C">
        <w:t>33) создание условий для деятельности добровольных формирований нас</w:t>
      </w:r>
      <w:r w:rsidRPr="0085199C">
        <w:t>е</w:t>
      </w:r>
      <w:r w:rsidRPr="0085199C">
        <w:t>ления по охране общественного порядка; (п. 33 введен Ф</w:t>
      </w:r>
      <w:r w:rsidRPr="0085199C">
        <w:t>е</w:t>
      </w:r>
      <w:r w:rsidRPr="0085199C">
        <w:t>деральным законом от 29.12.2006 N 258-ФЗ)</w:t>
      </w:r>
    </w:p>
    <w:p w:rsidR="00A76D0A" w:rsidRPr="0085199C" w:rsidRDefault="00A76D0A" w:rsidP="001F7D52">
      <w:pPr>
        <w:pStyle w:val="affffa"/>
      </w:pPr>
      <w:r w:rsidRPr="0085199C">
        <w:t>34) оказание поддержки социально ориентированным некоммерческим о</w:t>
      </w:r>
      <w:r w:rsidRPr="0085199C">
        <w:t>р</w:t>
      </w:r>
      <w:r w:rsidRPr="0085199C">
        <w:t>ганизациям в пределах полномочий, установленных статьями 31.1 и 31.3 Фед</w:t>
      </w:r>
      <w:r w:rsidRPr="0085199C">
        <w:t>е</w:t>
      </w:r>
      <w:r w:rsidRPr="0085199C">
        <w:t>рального закона от 12 января 1996 года N 7-ФЗ "О некоммерческих организац</w:t>
      </w:r>
      <w:r w:rsidRPr="0085199C">
        <w:t>и</w:t>
      </w:r>
      <w:r w:rsidRPr="0085199C">
        <w:t xml:space="preserve">ях". (п. 34 введен Федеральным законом от 05.04.2010 N 40-ФЗ) </w:t>
      </w:r>
    </w:p>
    <w:p w:rsidR="00A76D0A" w:rsidRDefault="00A76D0A" w:rsidP="001F7D52">
      <w:pPr>
        <w:pStyle w:val="affffa"/>
      </w:pPr>
      <w:r>
        <w:t>2. По вопросам применения настоящих Правил органы, уполномоченные регулировать и контролировать землепользование и застро</w:t>
      </w:r>
      <w:r>
        <w:t>й</w:t>
      </w:r>
      <w:r>
        <w:t>ку:</w:t>
      </w:r>
    </w:p>
    <w:p w:rsidR="00A76D0A" w:rsidRDefault="00A76D0A" w:rsidP="001F7D52">
      <w:pPr>
        <w:pStyle w:val="affffa"/>
      </w:pPr>
      <w:r>
        <w:t>- по запросу Комиссии по землепользованию и застройке предоставляют з</w:t>
      </w:r>
      <w:r>
        <w:t>а</w:t>
      </w:r>
      <w:r>
        <w:t>ключения по вопросам, связанным с проведением публичных слуш</w:t>
      </w:r>
      <w:r>
        <w:t>а</w:t>
      </w:r>
      <w:r>
        <w:t>ний;</w:t>
      </w:r>
    </w:p>
    <w:p w:rsidR="00A76D0A" w:rsidRDefault="00A76D0A" w:rsidP="001F7D52">
      <w:pPr>
        <w:pStyle w:val="affffa"/>
      </w:pPr>
      <w:r>
        <w:lastRenderedPageBreak/>
        <w:t>- участвуют в регулировании и контролировании землепользования и з</w:t>
      </w:r>
      <w:r>
        <w:t>а</w:t>
      </w:r>
      <w:r>
        <w:t>стройки в соответствии с законодательством, настоящими Правилами и на осн</w:t>
      </w:r>
      <w:r>
        <w:t>о</w:t>
      </w:r>
      <w:r>
        <w:t>вании П</w:t>
      </w:r>
      <w:r>
        <w:t>о</w:t>
      </w:r>
      <w:r>
        <w:t>ложений об этих органах.</w:t>
      </w:r>
    </w:p>
    <w:p w:rsidR="00A76D0A" w:rsidRDefault="00A76D0A" w:rsidP="001F7D52">
      <w:pPr>
        <w:pStyle w:val="affffa"/>
      </w:pPr>
      <w:r>
        <w:t>3. По вопросам применения настоящих Правил в обязанности органа мес</w:t>
      </w:r>
      <w:r>
        <w:t>т</w:t>
      </w:r>
      <w:r>
        <w:t>ного самоуправления, уполномоченного в области градостроительной деятельн</w:t>
      </w:r>
      <w:r>
        <w:t>о</w:t>
      </w:r>
      <w:r>
        <w:t>сти  - органа градостроительства и архитектуры (далее - ОАГ), отдела по архите</w:t>
      </w:r>
      <w:r>
        <w:t>к</w:t>
      </w:r>
      <w:r>
        <w:t>туре и градостроительству администрации муниципального образования Сара</w:t>
      </w:r>
      <w:r>
        <w:t>к</w:t>
      </w:r>
      <w:r>
        <w:t xml:space="preserve">ташский </w:t>
      </w:r>
      <w:r w:rsidR="00B85251">
        <w:t>поссовет</w:t>
      </w:r>
      <w:r>
        <w:t xml:space="preserve"> входит:</w:t>
      </w:r>
    </w:p>
    <w:p w:rsidR="00A76D0A" w:rsidRDefault="00A76D0A" w:rsidP="001F7D52">
      <w:pPr>
        <w:pStyle w:val="affffa"/>
      </w:pPr>
      <w:r>
        <w:t xml:space="preserve">- подготовка для главы администрации МО Саракташский </w:t>
      </w:r>
      <w:r w:rsidR="00B85251">
        <w:t>поссовет</w:t>
      </w:r>
      <w:r>
        <w:t xml:space="preserve">, Совета депутатов МО Саракташский </w:t>
      </w:r>
      <w:r w:rsidR="00B85251">
        <w:t>поссовет</w:t>
      </w:r>
      <w:r>
        <w:t>, Комиссии регулярных (не реже одного раза в год) докладов о реализации и применении Правил, включающих соответс</w:t>
      </w:r>
      <w:r>
        <w:t>т</w:t>
      </w:r>
      <w:r>
        <w:t>вующий анализ и предложения по совершенствованию Правил путем внес</w:t>
      </w:r>
      <w:r>
        <w:t>е</w:t>
      </w:r>
      <w:r>
        <w:t>ния в них изменений, в том числе в части дополнения состава и установления значений пр</w:t>
      </w:r>
      <w:r>
        <w:t>е</w:t>
      </w:r>
      <w:r>
        <w:t>дельных параметров разрешенного строительства применительно к различным территор</w:t>
      </w:r>
      <w:r>
        <w:t>и</w:t>
      </w:r>
      <w:r>
        <w:t>альным зонам;</w:t>
      </w:r>
    </w:p>
    <w:p w:rsidR="00A76D0A" w:rsidRDefault="00A76D0A" w:rsidP="001F7D52">
      <w:pPr>
        <w:pStyle w:val="affffa"/>
      </w:pPr>
      <w:r>
        <w:t>организация и ведение муниципальной информационной сист</w:t>
      </w:r>
      <w:r>
        <w:t>е</w:t>
      </w:r>
      <w:r>
        <w:t>мы;</w:t>
      </w:r>
    </w:p>
    <w:p w:rsidR="00A76D0A" w:rsidRDefault="001D41DC" w:rsidP="001F7D52">
      <w:pPr>
        <w:pStyle w:val="affffa"/>
      </w:pPr>
      <w:r>
        <w:t>-</w:t>
      </w:r>
      <w:r w:rsidR="00A76D0A">
        <w:t>обеспечение разработки нормативного правового акта местного сам</w:t>
      </w:r>
      <w:r w:rsidR="00A76D0A">
        <w:t>о</w:t>
      </w:r>
      <w:r w:rsidR="00A76D0A">
        <w:t>управления – «Правил землепользования и з</w:t>
      </w:r>
      <w:r w:rsidR="00A76D0A">
        <w:t>а</w:t>
      </w:r>
      <w:r w:rsidR="00A76D0A">
        <w:t>стройки»;</w:t>
      </w:r>
    </w:p>
    <w:p w:rsidR="00A76D0A" w:rsidRDefault="001D41DC" w:rsidP="001F7D52">
      <w:pPr>
        <w:pStyle w:val="affffa"/>
      </w:pPr>
      <w:r>
        <w:t>-</w:t>
      </w:r>
      <w:r w:rsidR="00A76D0A">
        <w:t xml:space="preserve"> участие в согласовании изменений в «Правила»;</w:t>
      </w:r>
    </w:p>
    <w:p w:rsidR="00A76D0A" w:rsidRDefault="001D41DC" w:rsidP="001F7D52">
      <w:pPr>
        <w:pStyle w:val="affffa"/>
      </w:pPr>
      <w:r>
        <w:t>-</w:t>
      </w:r>
      <w:r w:rsidR="00A76D0A">
        <w:t>подготовку предложений по совершенствованию нормативной правовой базы в области градостроительства, в том числе по внесению изменений в «Пр</w:t>
      </w:r>
      <w:r w:rsidR="00A76D0A">
        <w:t>а</w:t>
      </w:r>
      <w:r w:rsidR="00A76D0A">
        <w:t>вила»;</w:t>
      </w:r>
    </w:p>
    <w:p w:rsidR="00A76D0A" w:rsidRDefault="001D41DC" w:rsidP="001F7D52">
      <w:pPr>
        <w:pStyle w:val="affffa"/>
      </w:pPr>
      <w:r>
        <w:t>-</w:t>
      </w:r>
      <w:r w:rsidR="00A76D0A">
        <w:t xml:space="preserve">ведение карты </w:t>
      </w:r>
      <w:r w:rsidR="002675D6">
        <w:t>территориального зонирования</w:t>
      </w:r>
      <w:r w:rsidR="00A76D0A">
        <w:t>, внесение в нее утвержде</w:t>
      </w:r>
      <w:r w:rsidR="00A76D0A">
        <w:t>н</w:t>
      </w:r>
      <w:r w:rsidR="00A76D0A">
        <w:t>ных в установленном порядке дополнений и изменений;</w:t>
      </w:r>
    </w:p>
    <w:p w:rsidR="00A76D0A" w:rsidRDefault="001D41DC" w:rsidP="001F7D52">
      <w:pPr>
        <w:pStyle w:val="affffa"/>
      </w:pPr>
      <w:r>
        <w:t>-</w:t>
      </w:r>
      <w:r w:rsidR="00A76D0A">
        <w:t>организацию и ведение муниципальной информационной системы обесп</w:t>
      </w:r>
      <w:r w:rsidR="00A76D0A">
        <w:t>е</w:t>
      </w:r>
      <w:r w:rsidR="00A76D0A">
        <w:t>чения градостроительной деятельности, включая сведения о состоянии инжене</w:t>
      </w:r>
      <w:r w:rsidR="00A76D0A">
        <w:t>р</w:t>
      </w:r>
      <w:r w:rsidR="00A76D0A">
        <w:t>но-технической инфраструктуры, экологической обстановке, состоянии фонда з</w:t>
      </w:r>
      <w:r w:rsidR="00A76D0A">
        <w:t>а</w:t>
      </w:r>
      <w:r w:rsidR="00A76D0A">
        <w:t>стройки;</w:t>
      </w:r>
    </w:p>
    <w:p w:rsidR="00A76D0A" w:rsidRDefault="001D41DC" w:rsidP="001F7D52">
      <w:pPr>
        <w:pStyle w:val="affffa"/>
      </w:pPr>
      <w:r>
        <w:lastRenderedPageBreak/>
        <w:t>-</w:t>
      </w:r>
      <w:r w:rsidR="00A76D0A">
        <w:t>согласование градостроительной и проектной документации на соответс</w:t>
      </w:r>
      <w:r w:rsidR="00A76D0A">
        <w:t>т</w:t>
      </w:r>
      <w:r w:rsidR="00A76D0A">
        <w:t>вие настоящим «Правилам» и техническим регламентам;</w:t>
      </w:r>
    </w:p>
    <w:p w:rsidR="00A76D0A" w:rsidRDefault="001D41DC" w:rsidP="001F7D52">
      <w:pPr>
        <w:pStyle w:val="affffa"/>
        <w:rPr>
          <w:lang/>
        </w:rPr>
      </w:pPr>
      <w:r>
        <w:t>-</w:t>
      </w:r>
      <w:r w:rsidR="00A76D0A">
        <w:t>участие в подготовке и выдаче разрешений на строительство и разреш</w:t>
      </w:r>
      <w:r w:rsidR="00A76D0A">
        <w:t>е</w:t>
      </w:r>
      <w:r w:rsidR="00A76D0A">
        <w:t>ний на ввод объектов капитального строительства в эксплуат</w:t>
      </w:r>
      <w:r w:rsidR="00A76D0A">
        <w:t>а</w:t>
      </w:r>
      <w:r w:rsidR="00A76D0A">
        <w:t>цию;</w:t>
      </w:r>
    </w:p>
    <w:p w:rsidR="00A76D0A" w:rsidRDefault="001D41DC" w:rsidP="001F7D52">
      <w:pPr>
        <w:pStyle w:val="affffa"/>
        <w:rPr>
          <w:lang/>
        </w:rPr>
      </w:pPr>
      <w:r>
        <w:rPr>
          <w:lang/>
        </w:rPr>
        <w:t>-</w:t>
      </w:r>
      <w:r w:rsidR="00A76D0A">
        <w:rPr>
          <w:lang/>
        </w:rPr>
        <w:t xml:space="preserve">участие </w:t>
      </w:r>
      <w:r w:rsidR="00A76D0A">
        <w:t>в приемке завершенных строительством объектов в эксплуат</w:t>
      </w:r>
      <w:r w:rsidR="00A76D0A">
        <w:t>а</w:t>
      </w:r>
      <w:r w:rsidR="00A76D0A">
        <w:t xml:space="preserve">цию и подготовке проектов постановлений Главы администрации Муниципального образования </w:t>
      </w:r>
      <w:r w:rsidR="00A76D0A" w:rsidRPr="0085199C">
        <w:t>Саракташск</w:t>
      </w:r>
      <w:r w:rsidR="00A76D0A">
        <w:t xml:space="preserve">ий </w:t>
      </w:r>
      <w:r w:rsidR="00B85251">
        <w:t>поссовет</w:t>
      </w:r>
      <w:r w:rsidR="00A76D0A">
        <w:t xml:space="preserve"> о приемке в эксплуатацию объектов недв</w:t>
      </w:r>
      <w:r w:rsidR="00A76D0A">
        <w:t>и</w:t>
      </w:r>
      <w:r w:rsidR="00A76D0A">
        <w:t>жимости в установленном порядке</w:t>
      </w:r>
      <w:r w:rsidR="00A76D0A">
        <w:rPr>
          <w:lang/>
        </w:rPr>
        <w:t>;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rPr>
          <w:lang/>
        </w:rPr>
        <w:t>п</w:t>
      </w:r>
      <w:r w:rsidR="00A76D0A">
        <w:t>одготовку предложений о выборе земельных участков для строительс</w:t>
      </w:r>
      <w:r w:rsidR="00A76D0A">
        <w:t>т</w:t>
      </w:r>
      <w:r w:rsidR="00A76D0A">
        <w:t>ва, реконструкции объектов недвижимости на территории МО Саракташский посс</w:t>
      </w:r>
      <w:r w:rsidR="00A76D0A">
        <w:t>о</w:t>
      </w:r>
      <w:r w:rsidR="00A76D0A">
        <w:t>вет в соответствии с утвержденной град</w:t>
      </w:r>
      <w:r w:rsidR="00A76D0A">
        <w:t>о</w:t>
      </w:r>
      <w:r w:rsidR="00A76D0A">
        <w:t>строительной документацией, а также об установлении границ указа</w:t>
      </w:r>
      <w:r w:rsidR="00A76D0A">
        <w:t>н</w:t>
      </w:r>
      <w:r w:rsidR="00A76D0A">
        <w:t>ных земельных участков.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rPr>
          <w:lang/>
        </w:rPr>
        <w:t xml:space="preserve"> п</w:t>
      </w:r>
      <w:r w:rsidR="00A76D0A">
        <w:t>одготовка заключений о возможности или невозможности использов</w:t>
      </w:r>
      <w:r w:rsidR="00A76D0A">
        <w:t>а</w:t>
      </w:r>
      <w:r w:rsidR="00A76D0A">
        <w:t>ния земельных участков для строительства объектов недвижимости и реконс</w:t>
      </w:r>
      <w:r w:rsidR="00A76D0A">
        <w:t>т</w:t>
      </w:r>
      <w:r w:rsidR="00A76D0A">
        <w:t>рукции;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t xml:space="preserve"> подготовку заключений о разрешенном использовании, ограничениях и</w:t>
      </w:r>
      <w:r w:rsidR="00A76D0A">
        <w:t>с</w:t>
      </w:r>
      <w:r w:rsidR="00A76D0A">
        <w:t>пользования земельных участков, их сервит</w:t>
      </w:r>
      <w:r w:rsidR="00A76D0A">
        <w:t>у</w:t>
      </w:r>
      <w:r w:rsidR="00A76D0A">
        <w:t>тах;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rPr>
          <w:lang/>
        </w:rPr>
        <w:t xml:space="preserve"> </w:t>
      </w:r>
      <w:r w:rsidR="00A76D0A">
        <w:t>подготовку графических и текстовых материалов по установлению гр</w:t>
      </w:r>
      <w:r w:rsidR="00A76D0A">
        <w:t>а</w:t>
      </w:r>
      <w:r w:rsidR="00A76D0A">
        <w:t>ниц земельных участков, согласование проектов границ земельных участков, разр</w:t>
      </w:r>
      <w:r w:rsidR="00A76D0A">
        <w:t>а</w:t>
      </w:r>
      <w:r w:rsidR="00A76D0A">
        <w:t>ботку проектов межевания земельных учас</w:t>
      </w:r>
      <w:r w:rsidR="00A76D0A">
        <w:t>т</w:t>
      </w:r>
      <w:r w:rsidR="00A76D0A">
        <w:t>ков.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t xml:space="preserve"> подготовку и выдачу градостроительных планов земельных уч</w:t>
      </w:r>
      <w:r w:rsidR="00A76D0A">
        <w:t>а</w:t>
      </w:r>
      <w:r w:rsidR="00A76D0A">
        <w:t>стков;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t xml:space="preserve"> подготовку документов, удостоверяющих право лица (собственника, вл</w:t>
      </w:r>
      <w:r w:rsidR="00A76D0A">
        <w:t>а</w:t>
      </w:r>
      <w:r w:rsidR="00A76D0A">
        <w:t>дельца, арендатора или пользователя объекта недвижимости) осуществить стро</w:t>
      </w:r>
      <w:r w:rsidR="00A76D0A">
        <w:t>и</w:t>
      </w:r>
      <w:r w:rsidR="00A76D0A">
        <w:t>тельство, возведение, реконструкцию объекта недвижимости, благоустройство территории.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t xml:space="preserve"> участие в подготовке документов для проведения конкурсов, аукци</w:t>
      </w:r>
      <w:r w:rsidR="00A76D0A">
        <w:t>о</w:t>
      </w:r>
      <w:r w:rsidR="00A76D0A">
        <w:t>нов по продаже земельных участков или права на заключение договора их аренды (далее - торги) в части разработки, согласования, обеспечения утверждения проектов границ земельных участков, определения разрешенного использов</w:t>
      </w:r>
      <w:r w:rsidR="00A76D0A">
        <w:t>а</w:t>
      </w:r>
      <w:r w:rsidR="00A76D0A">
        <w:t xml:space="preserve">ния земельных </w:t>
      </w:r>
      <w:r w:rsidR="00A76D0A">
        <w:lastRenderedPageBreak/>
        <w:t>участков, ограничений использования земельных участков, их сервитутов, подг</w:t>
      </w:r>
      <w:r w:rsidR="00A76D0A">
        <w:t>о</w:t>
      </w:r>
      <w:r w:rsidR="00A76D0A">
        <w:t>товки конкурсных условий проведения торгов.</w:t>
      </w:r>
    </w:p>
    <w:p w:rsidR="00A76D0A" w:rsidRDefault="001D41DC" w:rsidP="001F7D52">
      <w:pPr>
        <w:pStyle w:val="affffa"/>
      </w:pPr>
      <w:r>
        <w:rPr>
          <w:lang/>
        </w:rPr>
        <w:t>-</w:t>
      </w:r>
      <w:r w:rsidR="00A76D0A">
        <w:t xml:space="preserve"> рассмотрение заявлений и обращений граждан и юридических лиц по в</w:t>
      </w:r>
      <w:r w:rsidR="00A76D0A">
        <w:t>о</w:t>
      </w:r>
      <w:r w:rsidR="00A76D0A">
        <w:t>просам осуществления градостроительной деятельности, оформления прав на з</w:t>
      </w:r>
      <w:r w:rsidR="00A76D0A">
        <w:t>е</w:t>
      </w:r>
      <w:r w:rsidR="00A76D0A">
        <w:t>мельные участки для строительства и принятие решений по ним в пределах св</w:t>
      </w:r>
      <w:r w:rsidR="00A76D0A">
        <w:t>о</w:t>
      </w:r>
      <w:r w:rsidR="00A76D0A">
        <w:t>ей компетенции;</w:t>
      </w:r>
    </w:p>
    <w:p w:rsidR="00A76D0A" w:rsidRDefault="00A76D0A" w:rsidP="001F7D52">
      <w:pPr>
        <w:pStyle w:val="affffa"/>
      </w:pPr>
      <w:r>
        <w:t>- предоставление заинтересованным лицам информации, которая содержи</w:t>
      </w:r>
      <w:r>
        <w:t>т</w:t>
      </w:r>
      <w:r>
        <w:t>ся в Правилах и утвержденной документ</w:t>
      </w:r>
      <w:r>
        <w:t>а</w:t>
      </w:r>
      <w:r>
        <w:t>ции по планировке территории;</w:t>
      </w:r>
    </w:p>
    <w:p w:rsidR="00A76D0A" w:rsidRDefault="00A76D0A" w:rsidP="001F7D52">
      <w:pPr>
        <w:pStyle w:val="affffa"/>
      </w:pPr>
      <w:r>
        <w:t>- другие обязанности, выполняемые в соответствии с законодательством и Положен</w:t>
      </w:r>
      <w:r>
        <w:t>и</w:t>
      </w:r>
      <w:r>
        <w:t>ем об ОАГ.</w:t>
      </w:r>
    </w:p>
    <w:p w:rsidR="00A76D0A" w:rsidRDefault="00A76D0A" w:rsidP="001F7D52">
      <w:pPr>
        <w:pStyle w:val="affffa"/>
      </w:pPr>
      <w:r>
        <w:t>4. По вопросам применения настоящих Правил в обязанности органа мес</w:t>
      </w:r>
      <w:r>
        <w:t>т</w:t>
      </w:r>
      <w:r>
        <w:t xml:space="preserve">ного самоуправления, уполномоченного в области управления </w:t>
      </w:r>
      <w:r w:rsidR="00B85251">
        <w:t>поселковым</w:t>
      </w:r>
      <w:r>
        <w:t xml:space="preserve"> им</w:t>
      </w:r>
      <w:r>
        <w:t>у</w:t>
      </w:r>
      <w:r>
        <w:t>ществом и земельными ресурсами вх</w:t>
      </w:r>
      <w:r>
        <w:t>о</w:t>
      </w:r>
      <w:r>
        <w:t>дит:</w:t>
      </w:r>
    </w:p>
    <w:p w:rsidR="00A76D0A" w:rsidRDefault="00A76D0A" w:rsidP="001F7D52">
      <w:pPr>
        <w:pStyle w:val="affffa"/>
      </w:pPr>
      <w:r>
        <w:t>- предоставление по запросу Комиссии по землепользованию и застройке заключений относительно специальных с</w:t>
      </w:r>
      <w:r>
        <w:t>о</w:t>
      </w:r>
      <w:r>
        <w:t>гласований, иных вопросов;</w:t>
      </w:r>
    </w:p>
    <w:p w:rsidR="00A76D0A" w:rsidRDefault="00A76D0A" w:rsidP="001F7D52">
      <w:pPr>
        <w:pStyle w:val="affffa"/>
      </w:pPr>
      <w:r>
        <w:t xml:space="preserve"> - участие в разработке и осуществлении земельной политики и программ земельной реформы, в том числе путем внесения предложений об изменении н</w:t>
      </w:r>
      <w:r>
        <w:t>а</w:t>
      </w:r>
      <w:r>
        <w:t>стоящих Пр</w:t>
      </w:r>
      <w:r>
        <w:t>а</w:t>
      </w:r>
      <w:r>
        <w:t>вил;</w:t>
      </w:r>
    </w:p>
    <w:p w:rsidR="00A76D0A" w:rsidRDefault="00A76D0A" w:rsidP="001F7D52">
      <w:pPr>
        <w:pStyle w:val="affffa"/>
      </w:pPr>
      <w:r>
        <w:t>- обеспечение организации и проведения торгов - аукционов, конкурсов по предоставлению физическим, юридическим лицам земельных участков, предв</w:t>
      </w:r>
      <w:r>
        <w:t>а</w:t>
      </w:r>
      <w:r>
        <w:t>рительно подготовленных посредством планировки территории и сформирова</w:t>
      </w:r>
      <w:r>
        <w:t>н</w:t>
      </w:r>
      <w:r>
        <w:t>ных из состава государственных, муниципальных земель;</w:t>
      </w:r>
    </w:p>
    <w:p w:rsidR="00A76D0A" w:rsidRDefault="00A76D0A" w:rsidP="001F7D52">
      <w:pPr>
        <w:pStyle w:val="affffa"/>
      </w:pPr>
      <w:r>
        <w:t>- согласование решений о предоставлении земельных участков, а также р</w:t>
      </w:r>
      <w:r>
        <w:t>е</w:t>
      </w:r>
      <w:r>
        <w:t>зервировании и изъятии, в том числе путем выкупа, земельных участков, иных объектов недвижимости для реализации государственных, муниципал</w:t>
      </w:r>
      <w:r>
        <w:t>ь</w:t>
      </w:r>
      <w:r>
        <w:t>ных нужд;</w:t>
      </w:r>
    </w:p>
    <w:p w:rsidR="00A76D0A" w:rsidRDefault="00A76D0A" w:rsidP="001F7D52">
      <w:pPr>
        <w:pStyle w:val="affffa"/>
      </w:pPr>
      <w:r>
        <w:t>- осуществление контроля за использованием и охраной земель;</w:t>
      </w:r>
    </w:p>
    <w:p w:rsidR="00A76D0A" w:rsidRDefault="00A76D0A" w:rsidP="001F7D52">
      <w:pPr>
        <w:pStyle w:val="affffa"/>
      </w:pPr>
      <w:r>
        <w:t>- другие обязанности, выполняемые в соответствии с законодательством и Положением об органе местного самоуправления, уполн</w:t>
      </w:r>
      <w:r>
        <w:t>о</w:t>
      </w:r>
      <w:r>
        <w:t xml:space="preserve">моченного в области  управления </w:t>
      </w:r>
      <w:r w:rsidR="00B85251">
        <w:t>поселковым</w:t>
      </w:r>
      <w:r>
        <w:t xml:space="preserve"> имуществом и земельн</w:t>
      </w:r>
      <w:r>
        <w:t>ы</w:t>
      </w:r>
      <w:r>
        <w:t>ми ресурсами.</w:t>
      </w:r>
    </w:p>
    <w:p w:rsidR="00A76D0A" w:rsidRDefault="00A76D0A" w:rsidP="001F7D52">
      <w:pPr>
        <w:pStyle w:val="affffa"/>
      </w:pPr>
      <w:r>
        <w:lastRenderedPageBreak/>
        <w:t>5. По вопросам применения настоящих Правил в обязанности органа мес</w:t>
      </w:r>
      <w:r>
        <w:t>т</w:t>
      </w:r>
      <w:r>
        <w:t>ного самоуправления, уполномоченного в области ведения правовой работы вх</w:t>
      </w:r>
      <w:r>
        <w:t>о</w:t>
      </w:r>
      <w:r>
        <w:t>дит:</w:t>
      </w:r>
    </w:p>
    <w:p w:rsidR="00A76D0A" w:rsidRDefault="00A76D0A" w:rsidP="001F7D52">
      <w:pPr>
        <w:pStyle w:val="affffa"/>
      </w:pPr>
      <w:r>
        <w:t>- подготовка проектов нормативных актов по вопросам земл</w:t>
      </w:r>
      <w:r>
        <w:t>е</w:t>
      </w:r>
      <w:r>
        <w:t>пользования и застройки, применения настоящих Правил, проектов предложений по внес</w:t>
      </w:r>
      <w:r>
        <w:t>е</w:t>
      </w:r>
      <w:r>
        <w:t>нию в них изменений;</w:t>
      </w:r>
    </w:p>
    <w:p w:rsidR="00A76D0A" w:rsidRDefault="00A76D0A" w:rsidP="001F7D52">
      <w:pPr>
        <w:pStyle w:val="affffa"/>
      </w:pPr>
      <w:r>
        <w:t>- подготовка правовых заключений на проекты федеральных законов, но</w:t>
      </w:r>
      <w:r>
        <w:t>р</w:t>
      </w:r>
      <w:r>
        <w:t>мативных и иных правовых актов субъекта Российской Федерации, администр</w:t>
      </w:r>
      <w:r>
        <w:t>а</w:t>
      </w:r>
      <w:r>
        <w:t>ции  МО Саракташский поссовет по вопросам землепользования и застро</w:t>
      </w:r>
      <w:r>
        <w:t>й</w:t>
      </w:r>
      <w:r>
        <w:t>ки;</w:t>
      </w:r>
    </w:p>
    <w:p w:rsidR="00A76D0A" w:rsidRDefault="00A76D0A" w:rsidP="001F7D52">
      <w:pPr>
        <w:pStyle w:val="affffa"/>
      </w:pPr>
      <w:r>
        <w:t>- обеспечение правовой информацией структурных подразделений админ</w:t>
      </w:r>
      <w:r>
        <w:t>и</w:t>
      </w:r>
      <w:r>
        <w:t>страции  МО Саракташский поссовет по вопросам землепользования и з</w:t>
      </w:r>
      <w:r>
        <w:t>а</w:t>
      </w:r>
      <w:r>
        <w:t xml:space="preserve">стройки; </w:t>
      </w:r>
    </w:p>
    <w:p w:rsidR="00A76D0A" w:rsidRDefault="00A76D0A" w:rsidP="001F7D52">
      <w:pPr>
        <w:pStyle w:val="affffa"/>
      </w:pPr>
      <w:r>
        <w:t>- предоставление Комиссии по землепользованию и застройки заключ</w:t>
      </w:r>
      <w:r>
        <w:t>е</w:t>
      </w:r>
      <w:r>
        <w:t>ний по вопр</w:t>
      </w:r>
      <w:r>
        <w:t>о</w:t>
      </w:r>
      <w:r>
        <w:t>сам ее деятельности;</w:t>
      </w:r>
    </w:p>
    <w:p w:rsidR="00A76D0A" w:rsidRDefault="00A76D0A" w:rsidP="001F7D52">
      <w:pPr>
        <w:pStyle w:val="affffa"/>
      </w:pPr>
      <w:r>
        <w:t>- другие обязанности, выполняемые в соответствии с законодательством и Положением об органе местного самоуправления, уполномоченного в области в</w:t>
      </w:r>
      <w:r>
        <w:t>е</w:t>
      </w:r>
      <w:r>
        <w:t>дения правовой работы.</w:t>
      </w:r>
    </w:p>
    <w:p w:rsidR="00A76D0A" w:rsidRDefault="00A76D0A" w:rsidP="001F7D52">
      <w:pPr>
        <w:pStyle w:val="affffa"/>
      </w:pPr>
      <w:r>
        <w:t>6. По вопросам применения настоящих Правил уполномоченный государс</w:t>
      </w:r>
      <w:r>
        <w:t>т</w:t>
      </w:r>
      <w:r>
        <w:t>венный орган субъекта Российской Федерации в области охраны и использ</w:t>
      </w:r>
      <w:r>
        <w:t>о</w:t>
      </w:r>
      <w:r>
        <w:t>вания объектов культурного наследия в соответствии с законодательством осуществляет контроль за соблюдением ограничений по условиям охраны объектов культурн</w:t>
      </w:r>
      <w:r>
        <w:t>о</w:t>
      </w:r>
      <w:r>
        <w:t xml:space="preserve">го наследия. </w:t>
      </w:r>
    </w:p>
    <w:p w:rsidR="00A76D0A" w:rsidRPr="0066413A" w:rsidRDefault="00A76D0A" w:rsidP="004A2E15">
      <w:pPr>
        <w:pStyle w:val="20"/>
      </w:pPr>
      <w:bookmarkStart w:id="25" w:name="_Toc381687653"/>
      <w:r w:rsidRPr="0066413A">
        <w:t>Глава 4.</w:t>
      </w:r>
      <w:r>
        <w:t xml:space="preserve"> </w:t>
      </w:r>
      <w:r w:rsidRPr="0066413A">
        <w:t>Особенности использования земельных участков. Положения об изъятии, резервировании земельных учас</w:t>
      </w:r>
      <w:r w:rsidRPr="0066413A">
        <w:t>т</w:t>
      </w:r>
      <w:r w:rsidRPr="0066413A">
        <w:t>ков для государственных или муниципальных нужд, уст</w:t>
      </w:r>
      <w:r w:rsidRPr="0066413A">
        <w:t>а</w:t>
      </w:r>
      <w:r w:rsidRPr="0066413A">
        <w:t>новлении публичных сервит</w:t>
      </w:r>
      <w:r w:rsidRPr="0066413A">
        <w:t>у</w:t>
      </w:r>
      <w:r w:rsidRPr="0066413A">
        <w:t>тов</w:t>
      </w:r>
      <w:bookmarkEnd w:id="25"/>
    </w:p>
    <w:p w:rsidR="00A76D0A" w:rsidRDefault="00A76D0A" w:rsidP="00D23DC9">
      <w:pPr>
        <w:pStyle w:val="4"/>
        <w:rPr>
          <w:lang/>
        </w:rPr>
      </w:pPr>
      <w:bookmarkStart w:id="26" w:name="_Toc381687654"/>
      <w:r>
        <w:rPr>
          <w:lang/>
        </w:rPr>
        <w:t xml:space="preserve">Статья 10. </w:t>
      </w:r>
      <w:r w:rsidRPr="00107A0E">
        <w:t>Резервирование</w:t>
      </w:r>
      <w:r>
        <w:rPr>
          <w:lang/>
        </w:rPr>
        <w:t xml:space="preserve"> земельных участков для государственных или м</w:t>
      </w:r>
      <w:r>
        <w:rPr>
          <w:lang/>
        </w:rPr>
        <w:t>у</w:t>
      </w:r>
      <w:r>
        <w:rPr>
          <w:lang/>
        </w:rPr>
        <w:t>ниципальных нужд</w:t>
      </w:r>
      <w:bookmarkEnd w:id="26"/>
    </w:p>
    <w:p w:rsidR="00A76D0A" w:rsidRPr="00567566" w:rsidRDefault="00E14E7F" w:rsidP="001F7D52">
      <w:pPr>
        <w:pStyle w:val="affffa"/>
        <w:rPr>
          <w:lang/>
        </w:rPr>
      </w:pPr>
      <w:r>
        <w:rPr>
          <w:lang/>
        </w:rPr>
        <w:t xml:space="preserve">1. </w:t>
      </w:r>
      <w:r w:rsidR="00A76D0A">
        <w:rPr>
          <w:lang/>
        </w:rPr>
        <w:t xml:space="preserve">В соответствии со статьями </w:t>
      </w:r>
      <w:r w:rsidR="00A76D0A" w:rsidRPr="00567566">
        <w:rPr>
          <w:lang/>
        </w:rPr>
        <w:t>9, 11, 49, 70.1 Земельного кодекса Росси</w:t>
      </w:r>
      <w:r w:rsidR="00A76D0A" w:rsidRPr="00567566">
        <w:rPr>
          <w:lang/>
        </w:rPr>
        <w:t>й</w:t>
      </w:r>
      <w:r w:rsidR="00A76D0A" w:rsidRPr="00567566">
        <w:rPr>
          <w:lang/>
        </w:rPr>
        <w:t xml:space="preserve">ской Федерации резервирование и последующее изъятие, в том числе путем выкупа, </w:t>
      </w:r>
      <w:r w:rsidR="00A76D0A" w:rsidRPr="00567566">
        <w:rPr>
          <w:lang/>
        </w:rPr>
        <w:lastRenderedPageBreak/>
        <w:t>земельных участков для муниципальных нужд относится к полномоч</w:t>
      </w:r>
      <w:r w:rsidR="00A76D0A" w:rsidRPr="00567566">
        <w:rPr>
          <w:lang/>
        </w:rPr>
        <w:t>и</w:t>
      </w:r>
      <w:r w:rsidR="00A76D0A" w:rsidRPr="00567566">
        <w:rPr>
          <w:lang/>
        </w:rPr>
        <w:t>ям органов местного самоуправления.</w:t>
      </w:r>
    </w:p>
    <w:p w:rsidR="00A76D0A" w:rsidRPr="00567566" w:rsidRDefault="00A76D0A" w:rsidP="001F7D52">
      <w:pPr>
        <w:pStyle w:val="affffa"/>
        <w:rPr>
          <w:lang/>
        </w:rPr>
      </w:pPr>
      <w:r w:rsidRPr="00567566">
        <w:rPr>
          <w:lang/>
        </w:rPr>
        <w:t>Порядок резервирования земельных участков для государственных или м</w:t>
      </w:r>
      <w:r w:rsidRPr="00567566">
        <w:rPr>
          <w:lang/>
        </w:rPr>
        <w:t>у</w:t>
      </w:r>
      <w:r w:rsidRPr="00567566">
        <w:rPr>
          <w:lang/>
        </w:rPr>
        <w:t>ниципальных нужд определяется Правительством Российской Федерации (</w:t>
      </w:r>
      <w:r w:rsidRPr="00567566">
        <w:t>Пост</w:t>
      </w:r>
      <w:r w:rsidRPr="00567566">
        <w:t>а</w:t>
      </w:r>
      <w:r w:rsidRPr="00567566">
        <w:t>новление Правительства РФ от 22 июля 2008 г. № 561 «О некоторых вопросах, связанных с резервированием земель для государственных или мун</w:t>
      </w:r>
      <w:r w:rsidRPr="00567566">
        <w:t>и</w:t>
      </w:r>
      <w:r w:rsidRPr="00567566">
        <w:t xml:space="preserve">ципальных нужд»), </w:t>
      </w:r>
      <w:r w:rsidRPr="00567566">
        <w:rPr>
          <w:lang/>
        </w:rPr>
        <w:t xml:space="preserve">Законом Оренбургской области от </w:t>
      </w:r>
      <w:r w:rsidRPr="00567566">
        <w:t xml:space="preserve">9 ноября 2004 г. </w:t>
      </w:r>
      <w:r w:rsidRPr="00567566">
        <w:rPr>
          <w:lang/>
        </w:rPr>
        <w:t>№</w:t>
      </w:r>
      <w:r w:rsidRPr="00567566">
        <w:t>1534/260-III-О</w:t>
      </w:r>
      <w:r w:rsidRPr="00567566">
        <w:rPr>
          <w:lang/>
        </w:rPr>
        <w:t xml:space="preserve"> «О резервировании земель на территории Оренбургской о</w:t>
      </w:r>
      <w:r w:rsidRPr="00567566">
        <w:rPr>
          <w:lang/>
        </w:rPr>
        <w:t>б</w:t>
      </w:r>
      <w:r w:rsidRPr="00567566">
        <w:rPr>
          <w:lang/>
        </w:rPr>
        <w:t>ласти».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2. </w:t>
      </w:r>
      <w:r w:rsidR="00A76D0A">
        <w:rPr>
          <w:lang/>
        </w:rPr>
        <w:t>Резервирование участков, предоставленных конкретным землепользов</w:t>
      </w:r>
      <w:r w:rsidR="00A76D0A">
        <w:rPr>
          <w:lang/>
        </w:rPr>
        <w:t>а</w:t>
      </w:r>
      <w:r w:rsidR="00A76D0A">
        <w:rPr>
          <w:lang/>
        </w:rPr>
        <w:t>телям, возможно только при отсутствии других вариантов размещения объе</w:t>
      </w:r>
      <w:r w:rsidR="00A76D0A">
        <w:rPr>
          <w:lang/>
        </w:rPr>
        <w:t>к</w:t>
      </w:r>
      <w:r w:rsidR="00A76D0A">
        <w:rPr>
          <w:lang/>
        </w:rPr>
        <w:t>тов капитального строительства, повлекшего необх</w:t>
      </w:r>
      <w:r w:rsidR="00A76D0A">
        <w:rPr>
          <w:lang/>
        </w:rPr>
        <w:t>о</w:t>
      </w:r>
      <w:r w:rsidR="00A76D0A">
        <w:rPr>
          <w:lang/>
        </w:rPr>
        <w:t>димость изъятия земель.</w:t>
      </w:r>
    </w:p>
    <w:p w:rsidR="00A76D0A" w:rsidRDefault="00E14E7F" w:rsidP="001F7D52">
      <w:pPr>
        <w:pStyle w:val="affffa"/>
      </w:pPr>
      <w:r>
        <w:rPr>
          <w:bCs/>
          <w:lang/>
        </w:rPr>
        <w:t xml:space="preserve">3. </w:t>
      </w:r>
      <w:r w:rsidR="00A76D0A">
        <w:t>Основанием для принятия решения о резервировании земель является инициатива Оренбургской области, муниципальных образований, землепользов</w:t>
      </w:r>
      <w:r w:rsidR="00A76D0A">
        <w:t>а</w:t>
      </w:r>
      <w:r w:rsidR="00A76D0A">
        <w:t>телей, землевладельцев, арендаторов земельных участков, иных заинтересова</w:t>
      </w:r>
      <w:r w:rsidR="00A76D0A">
        <w:t>н</w:t>
      </w:r>
      <w:r w:rsidR="00A76D0A">
        <w:t>ных лиц.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>Решение о резервировании земельных участков для муниципальных нужд принимается уполномоченным органом местного самоупра</w:t>
      </w:r>
      <w:r>
        <w:rPr>
          <w:lang/>
        </w:rPr>
        <w:t>в</w:t>
      </w:r>
      <w:r>
        <w:rPr>
          <w:lang/>
        </w:rPr>
        <w:t>ления на основании утвержденных в уст</w:t>
      </w:r>
      <w:r>
        <w:rPr>
          <w:lang/>
        </w:rPr>
        <w:t>а</w:t>
      </w:r>
      <w:r>
        <w:rPr>
          <w:lang/>
        </w:rPr>
        <w:t>новленном порядке:</w:t>
      </w:r>
    </w:p>
    <w:p w:rsidR="00A76D0A" w:rsidRDefault="00E14E7F" w:rsidP="001F7D52">
      <w:pPr>
        <w:pStyle w:val="affffa"/>
        <w:rPr>
          <w:lang/>
        </w:rPr>
      </w:pPr>
      <w:r>
        <w:t>-</w:t>
      </w:r>
      <w:r w:rsidR="00A76D0A">
        <w:rPr>
          <w:lang/>
        </w:rPr>
        <w:t>генерального плана МО Саракташский поссовет, отображающего зоны р</w:t>
      </w:r>
      <w:r w:rsidR="00A76D0A">
        <w:rPr>
          <w:lang/>
        </w:rPr>
        <w:t>е</w:t>
      </w:r>
      <w:r w:rsidR="00A76D0A">
        <w:rPr>
          <w:lang/>
        </w:rPr>
        <w:t>зервирования (зоны планируемого размещения объектов для государственных, муниципальных нужд);</w:t>
      </w:r>
    </w:p>
    <w:p w:rsidR="00A76D0A" w:rsidRDefault="00E14E7F" w:rsidP="001F7D52">
      <w:pPr>
        <w:pStyle w:val="affffa"/>
        <w:rPr>
          <w:lang/>
        </w:rPr>
      </w:pPr>
      <w:r>
        <w:t>-</w:t>
      </w:r>
      <w:r w:rsidR="00A76D0A">
        <w:t>Правил землепользования и застройки;</w:t>
      </w:r>
    </w:p>
    <w:p w:rsidR="00A76D0A" w:rsidRDefault="00A76D0A" w:rsidP="001F7D52">
      <w:pPr>
        <w:pStyle w:val="affffa"/>
        <w:rPr>
          <w:lang/>
        </w:rPr>
      </w:pPr>
      <w:r>
        <w:t>-</w:t>
      </w:r>
      <w:r>
        <w:rPr>
          <w:lang/>
        </w:rPr>
        <w:t>проектов планировки территории с проектами межевания территории в их составе, определяющих границы зон р</w:t>
      </w:r>
      <w:r>
        <w:rPr>
          <w:lang/>
        </w:rPr>
        <w:t>е</w:t>
      </w:r>
      <w:r>
        <w:rPr>
          <w:lang/>
        </w:rPr>
        <w:t>зервирования.</w:t>
      </w:r>
    </w:p>
    <w:p w:rsidR="00A76D0A" w:rsidRPr="00567566" w:rsidRDefault="00A76D0A" w:rsidP="001F7D52">
      <w:pPr>
        <w:pStyle w:val="affffa"/>
        <w:rPr>
          <w:lang/>
        </w:rPr>
      </w:pPr>
      <w:r>
        <w:rPr>
          <w:lang/>
        </w:rPr>
        <w:t>Указанные документы подготавливаются и утверждаются в порядке, опр</w:t>
      </w:r>
      <w:r>
        <w:rPr>
          <w:lang/>
        </w:rPr>
        <w:t>е</w:t>
      </w:r>
      <w:r>
        <w:rPr>
          <w:lang/>
        </w:rPr>
        <w:t>деленном Градостроительным кодексом РФ и настоящими «Правилами</w:t>
      </w:r>
      <w:r w:rsidRPr="00567566">
        <w:rPr>
          <w:lang/>
        </w:rPr>
        <w:t>», З</w:t>
      </w:r>
      <w:r w:rsidRPr="00567566">
        <w:rPr>
          <w:lang/>
        </w:rPr>
        <w:t>а</w:t>
      </w:r>
      <w:r w:rsidRPr="00567566">
        <w:rPr>
          <w:lang/>
        </w:rPr>
        <w:t xml:space="preserve">коном Оренбургской области от </w:t>
      </w:r>
      <w:r w:rsidRPr="00567566">
        <w:t xml:space="preserve">9 ноября 2004 года </w:t>
      </w:r>
      <w:r w:rsidRPr="00567566">
        <w:rPr>
          <w:lang/>
        </w:rPr>
        <w:t xml:space="preserve">№ </w:t>
      </w:r>
      <w:r w:rsidRPr="00567566">
        <w:t>1534/260-III-О</w:t>
      </w:r>
      <w:r w:rsidRPr="00567566">
        <w:rPr>
          <w:lang/>
        </w:rPr>
        <w:t xml:space="preserve"> «О резе</w:t>
      </w:r>
      <w:r w:rsidRPr="00567566">
        <w:rPr>
          <w:lang/>
        </w:rPr>
        <w:t>р</w:t>
      </w:r>
      <w:r w:rsidRPr="00567566">
        <w:rPr>
          <w:lang/>
        </w:rPr>
        <w:t>вировании земель на территории Оренбургской области».</w:t>
      </w:r>
    </w:p>
    <w:p w:rsidR="00A76D0A" w:rsidRPr="00567566" w:rsidRDefault="00E14E7F" w:rsidP="001F7D52">
      <w:pPr>
        <w:pStyle w:val="affffa"/>
      </w:pPr>
      <w:r>
        <w:rPr>
          <w:lang/>
        </w:rPr>
        <w:lastRenderedPageBreak/>
        <w:t>4.</w:t>
      </w:r>
      <w:r w:rsidR="00A76D0A" w:rsidRPr="00567566">
        <w:t>Решение о резервировании земельных участков является основанием для принятия решения об изъятии, в том числе путем выкупа, земельных учас</w:t>
      </w:r>
      <w:r w:rsidR="00A76D0A" w:rsidRPr="00567566">
        <w:t>т</w:t>
      </w:r>
      <w:r w:rsidR="00A76D0A" w:rsidRPr="00567566">
        <w:t>ков для муниципальных нужд.</w:t>
      </w:r>
    </w:p>
    <w:p w:rsidR="00A76D0A" w:rsidRPr="00567566" w:rsidRDefault="00A76D0A" w:rsidP="001F7D52">
      <w:pPr>
        <w:pStyle w:val="affffa"/>
        <w:rPr>
          <w:lang/>
        </w:rPr>
      </w:pPr>
      <w:r w:rsidRPr="00567566">
        <w:t>Решение о резервировании земельных участков или об отказе в резервир</w:t>
      </w:r>
      <w:r w:rsidRPr="00567566">
        <w:t>о</w:t>
      </w:r>
      <w:r w:rsidRPr="00567566">
        <w:t xml:space="preserve">вании земель, расположенных в границах </w:t>
      </w:r>
      <w:r w:rsidR="00BA719C">
        <w:t>поссовета</w:t>
      </w:r>
      <w:r w:rsidRPr="00567566">
        <w:t xml:space="preserve"> принимает  админ</w:t>
      </w:r>
      <w:r w:rsidRPr="00567566">
        <w:t>и</w:t>
      </w:r>
      <w:r w:rsidRPr="00567566">
        <w:t xml:space="preserve">страция МО Саракташский </w:t>
      </w:r>
      <w:r w:rsidR="00C15EBC">
        <w:t>поссовет</w:t>
      </w:r>
      <w:r w:rsidRPr="00567566">
        <w:t xml:space="preserve"> в соответствии </w:t>
      </w:r>
      <w:r w:rsidRPr="00567566">
        <w:tab/>
      </w:r>
      <w:r w:rsidRPr="00567566">
        <w:rPr>
          <w:lang/>
        </w:rPr>
        <w:t>генеральным планом МО Сара</w:t>
      </w:r>
      <w:r w:rsidRPr="00567566">
        <w:rPr>
          <w:lang/>
        </w:rPr>
        <w:t>к</w:t>
      </w:r>
      <w:r w:rsidRPr="00567566">
        <w:rPr>
          <w:lang/>
        </w:rPr>
        <w:t xml:space="preserve">ташский поссовет, </w:t>
      </w:r>
      <w:r w:rsidRPr="00567566">
        <w:t xml:space="preserve"> Правилами землепользования и застройки, за исключ</w:t>
      </w:r>
      <w:r w:rsidRPr="00567566">
        <w:t>е</w:t>
      </w:r>
      <w:r w:rsidRPr="00567566">
        <w:t xml:space="preserve">нием случаев, предусмотренных Законом </w:t>
      </w:r>
      <w:r w:rsidRPr="00567566">
        <w:rPr>
          <w:lang/>
        </w:rPr>
        <w:t xml:space="preserve">Оренбургской области от </w:t>
      </w:r>
      <w:r w:rsidRPr="00567566">
        <w:t xml:space="preserve">9 ноября 2004 года </w:t>
      </w:r>
      <w:r w:rsidRPr="00567566">
        <w:rPr>
          <w:lang/>
        </w:rPr>
        <w:t xml:space="preserve">№ </w:t>
      </w:r>
      <w:r w:rsidRPr="00567566">
        <w:t>1534/260-III-О</w:t>
      </w:r>
      <w:r w:rsidRPr="00567566">
        <w:rPr>
          <w:lang/>
        </w:rPr>
        <w:t xml:space="preserve"> «О резервировании земель на территории Оренбургской обла</w:t>
      </w:r>
      <w:r w:rsidRPr="00567566">
        <w:rPr>
          <w:lang/>
        </w:rPr>
        <w:t>с</w:t>
      </w:r>
      <w:r w:rsidRPr="00567566">
        <w:rPr>
          <w:lang/>
        </w:rPr>
        <w:t>ти».</w:t>
      </w:r>
    </w:p>
    <w:p w:rsidR="00A76D0A" w:rsidRDefault="00A76D0A" w:rsidP="001F7D52">
      <w:pPr>
        <w:pStyle w:val="affffa"/>
      </w:pPr>
      <w:r>
        <w:t>Решение о резервировании земельных участков должно содержать свед</w:t>
      </w:r>
      <w:r>
        <w:t>е</w:t>
      </w:r>
      <w:r>
        <w:t>ния о земельном участке либо перечень земельных участков (частей земельных учас</w:t>
      </w:r>
      <w:r>
        <w:t>т</w:t>
      </w:r>
      <w:r>
        <w:t>ков), подлежащих резервированию, срок и цель резервирования земельных учас</w:t>
      </w:r>
      <w:r>
        <w:t>т</w:t>
      </w:r>
      <w:r>
        <w:t>ков.</w:t>
      </w:r>
    </w:p>
    <w:p w:rsidR="00A76D0A" w:rsidRDefault="00A76D0A" w:rsidP="001F7D52">
      <w:pPr>
        <w:pStyle w:val="affffa"/>
      </w:pPr>
      <w:r>
        <w:t>К решению прилагается:</w:t>
      </w:r>
    </w:p>
    <w:p w:rsidR="00A76D0A" w:rsidRDefault="00A76D0A" w:rsidP="001F7D52">
      <w:pPr>
        <w:pStyle w:val="affffa"/>
      </w:pPr>
      <w:r>
        <w:t>а) схема расположения предполагаемого к резервированию земельного уч</w:t>
      </w:r>
      <w:r>
        <w:t>а</w:t>
      </w:r>
      <w:r>
        <w:t>стка на кадастровом плане или кадастровой карте соответствующей терр</w:t>
      </w:r>
      <w:r>
        <w:t>и</w:t>
      </w:r>
      <w:r>
        <w:t>тории;</w:t>
      </w:r>
    </w:p>
    <w:p w:rsidR="00A76D0A" w:rsidRDefault="00A76D0A" w:rsidP="001F7D52">
      <w:pPr>
        <w:pStyle w:val="affffa"/>
        <w:rPr>
          <w:lang/>
        </w:rPr>
      </w:pPr>
      <w:r>
        <w:t>б) перечень</w:t>
      </w:r>
      <w:r>
        <w:rPr>
          <w:lang/>
        </w:rPr>
        <w:t xml:space="preserve"> земельных участков, иных объектов недвижимости, подлеж</w:t>
      </w:r>
      <w:r>
        <w:rPr>
          <w:lang/>
        </w:rPr>
        <w:t>а</w:t>
      </w:r>
      <w:r>
        <w:rPr>
          <w:lang/>
        </w:rPr>
        <w:t>щих резервированию, а также список физических и юридических лиц – собстве</w:t>
      </w:r>
      <w:r>
        <w:rPr>
          <w:lang/>
        </w:rPr>
        <w:t>н</w:t>
      </w:r>
      <w:r>
        <w:rPr>
          <w:lang/>
        </w:rPr>
        <w:t>ников, пользователей, владельцев, арендаторов земельных участков и объектов н</w:t>
      </w:r>
      <w:r>
        <w:rPr>
          <w:lang/>
        </w:rPr>
        <w:t>е</w:t>
      </w:r>
      <w:r>
        <w:rPr>
          <w:lang/>
        </w:rPr>
        <w:t>движимости, на них расположенных;</w:t>
      </w:r>
    </w:p>
    <w:p w:rsidR="00A76D0A" w:rsidRPr="00567566" w:rsidRDefault="00A76D0A" w:rsidP="001F7D52">
      <w:pPr>
        <w:pStyle w:val="affffa"/>
      </w:pPr>
      <w:r>
        <w:t xml:space="preserve">в) обоснование срока резервирования земельных участков, </w:t>
      </w:r>
      <w:r>
        <w:rPr>
          <w:lang/>
        </w:rPr>
        <w:t>в течение кот</w:t>
      </w:r>
      <w:r>
        <w:rPr>
          <w:lang/>
        </w:rPr>
        <w:t>о</w:t>
      </w:r>
      <w:r>
        <w:rPr>
          <w:lang/>
        </w:rPr>
        <w:t>рого риски производства улучшений на зарезервированных земельных учас</w:t>
      </w:r>
      <w:r>
        <w:rPr>
          <w:lang/>
        </w:rPr>
        <w:t>т</w:t>
      </w:r>
      <w:r>
        <w:rPr>
          <w:lang/>
        </w:rPr>
        <w:t xml:space="preserve">ках возлагаются на их правообладателей </w:t>
      </w:r>
      <w:r w:rsidRPr="00567566">
        <w:rPr>
          <w:lang/>
        </w:rPr>
        <w:t>(в соответствии со статьей 70.1 п.3 Земел</w:t>
      </w:r>
      <w:r w:rsidRPr="00567566">
        <w:rPr>
          <w:lang/>
        </w:rPr>
        <w:t>ь</w:t>
      </w:r>
      <w:r w:rsidRPr="00567566">
        <w:rPr>
          <w:lang/>
        </w:rPr>
        <w:t xml:space="preserve">ного кодекса срок резервирования не может </w:t>
      </w:r>
      <w:r w:rsidRPr="00C15EBC">
        <w:rPr>
          <w:color w:val="auto"/>
          <w:lang/>
        </w:rPr>
        <w:t>превышать семь лет, в</w:t>
      </w:r>
      <w:r w:rsidRPr="00567566">
        <w:rPr>
          <w:lang/>
        </w:rPr>
        <w:t xml:space="preserve"> соо</w:t>
      </w:r>
      <w:r w:rsidRPr="00567566">
        <w:rPr>
          <w:lang/>
        </w:rPr>
        <w:t>т</w:t>
      </w:r>
      <w:r w:rsidRPr="00567566">
        <w:rPr>
          <w:lang/>
        </w:rPr>
        <w:t xml:space="preserve">ветствии с </w:t>
      </w:r>
      <w:r w:rsidRPr="00567566">
        <w:t xml:space="preserve">Законом </w:t>
      </w:r>
      <w:r w:rsidRPr="00567566">
        <w:rPr>
          <w:lang/>
        </w:rPr>
        <w:t xml:space="preserve">Оренбургской области от </w:t>
      </w:r>
      <w:r w:rsidRPr="00567566">
        <w:t xml:space="preserve">9 ноября 2004 года </w:t>
      </w:r>
      <w:r w:rsidRPr="00567566">
        <w:rPr>
          <w:lang/>
        </w:rPr>
        <w:t xml:space="preserve">№ </w:t>
      </w:r>
      <w:r w:rsidRPr="00567566">
        <w:t>1534/260-III-О</w:t>
      </w:r>
      <w:r w:rsidRPr="00567566">
        <w:rPr>
          <w:lang/>
        </w:rPr>
        <w:t xml:space="preserve"> «О резе</w:t>
      </w:r>
      <w:r w:rsidRPr="00567566">
        <w:rPr>
          <w:lang/>
        </w:rPr>
        <w:t>р</w:t>
      </w:r>
      <w:r w:rsidRPr="00567566">
        <w:rPr>
          <w:lang/>
        </w:rPr>
        <w:t>вировании земель на территории Оренбургской области» д</w:t>
      </w:r>
      <w:r w:rsidRPr="00567566">
        <w:t>опускается резервир</w:t>
      </w:r>
      <w:r w:rsidRPr="00567566">
        <w:t>о</w:t>
      </w:r>
      <w:r w:rsidRPr="00567566">
        <w:t>вание земель, находящихся в государственной или муниц</w:t>
      </w:r>
      <w:r w:rsidRPr="00567566">
        <w:t>и</w:t>
      </w:r>
      <w:r w:rsidRPr="00567566">
        <w:t xml:space="preserve">пальной собственности </w:t>
      </w:r>
      <w:r w:rsidRPr="00567566">
        <w:lastRenderedPageBreak/>
        <w:t>и не предоставленных гражданам и юридическим лицам, для строительства авт</w:t>
      </w:r>
      <w:r w:rsidRPr="00567566">
        <w:t>о</w:t>
      </w:r>
      <w:r w:rsidRPr="00567566">
        <w:t>мобильных дорог, железных дорог и других линейных объектов на срок до дв</w:t>
      </w:r>
      <w:r w:rsidRPr="00567566">
        <w:t>а</w:t>
      </w:r>
      <w:r w:rsidRPr="00567566">
        <w:t>дцати лет);</w:t>
      </w:r>
    </w:p>
    <w:p w:rsidR="00A76D0A" w:rsidRDefault="00A76D0A" w:rsidP="001F7D52">
      <w:pPr>
        <w:pStyle w:val="affffa"/>
      </w:pPr>
      <w:r>
        <w:t>г) расчет убытков;</w:t>
      </w:r>
    </w:p>
    <w:p w:rsidR="00A76D0A" w:rsidRDefault="00A76D0A" w:rsidP="001F7D52">
      <w:pPr>
        <w:pStyle w:val="affffa"/>
        <w:rPr>
          <w:lang/>
        </w:rPr>
      </w:pPr>
      <w:r>
        <w:t>д) иные документы, обосновывающие установление ограничений на з</w:t>
      </w:r>
      <w:r>
        <w:t>е</w:t>
      </w:r>
      <w:r>
        <w:t>мельные участки: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 xml:space="preserve">- карта </w:t>
      </w:r>
      <w:r w:rsidR="002675D6">
        <w:rPr>
          <w:lang/>
        </w:rPr>
        <w:t>территориального зонирования</w:t>
      </w:r>
      <w:r>
        <w:rPr>
          <w:lang/>
        </w:rPr>
        <w:t>, отображающая границы зоны резе</w:t>
      </w:r>
      <w:r>
        <w:rPr>
          <w:lang/>
        </w:rPr>
        <w:t>р</w:t>
      </w:r>
      <w:r>
        <w:rPr>
          <w:lang/>
        </w:rPr>
        <w:t>вирования в соответствии с ранее утвержденным генеральным планом и пр</w:t>
      </w:r>
      <w:r>
        <w:rPr>
          <w:lang/>
        </w:rPr>
        <w:t>о</w:t>
      </w:r>
      <w:r>
        <w:rPr>
          <w:lang/>
        </w:rPr>
        <w:t>ектом планировки;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>- обоснование того, что целью резервирования земельных участков явл</w:t>
      </w:r>
      <w:r>
        <w:rPr>
          <w:lang/>
        </w:rPr>
        <w:t>я</w:t>
      </w:r>
      <w:r>
        <w:rPr>
          <w:lang/>
        </w:rPr>
        <w:t>ется наличие государственных или муниц</w:t>
      </w:r>
      <w:r>
        <w:rPr>
          <w:lang/>
        </w:rPr>
        <w:t>и</w:t>
      </w:r>
      <w:r>
        <w:rPr>
          <w:lang/>
        </w:rPr>
        <w:t>пальных нужд;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>- подтверждение того, что резервируемые земельные участки предназнач</w:t>
      </w:r>
      <w:r>
        <w:rPr>
          <w:lang/>
        </w:rPr>
        <w:t>е</w:t>
      </w:r>
      <w:r>
        <w:rPr>
          <w:lang/>
        </w:rPr>
        <w:t>ны для объектов, при размещении которых допускается изъятие земельных учас</w:t>
      </w:r>
      <w:r>
        <w:rPr>
          <w:lang/>
        </w:rPr>
        <w:t>т</w:t>
      </w:r>
      <w:r>
        <w:rPr>
          <w:lang/>
        </w:rPr>
        <w:t>ков, в том числе п</w:t>
      </w:r>
      <w:r>
        <w:rPr>
          <w:lang/>
        </w:rPr>
        <w:t>у</w:t>
      </w:r>
      <w:r>
        <w:rPr>
          <w:lang/>
        </w:rPr>
        <w:t>тем выкупа в соответствии с законодательством.</w:t>
      </w:r>
    </w:p>
    <w:p w:rsidR="00A76D0A" w:rsidRPr="00567566" w:rsidRDefault="00E14E7F" w:rsidP="001F7D52">
      <w:pPr>
        <w:pStyle w:val="affffa"/>
        <w:rPr>
          <w:lang/>
        </w:rPr>
      </w:pPr>
      <w:r>
        <w:rPr>
          <w:lang/>
        </w:rPr>
        <w:t xml:space="preserve">5. </w:t>
      </w:r>
      <w:r w:rsidR="00A76D0A">
        <w:rPr>
          <w:lang/>
        </w:rPr>
        <w:t>Резервирование земель для государственных и муниципальных нужд вл</w:t>
      </w:r>
      <w:r w:rsidR="00A76D0A">
        <w:rPr>
          <w:lang/>
        </w:rPr>
        <w:t>е</w:t>
      </w:r>
      <w:r w:rsidR="00A76D0A">
        <w:rPr>
          <w:lang/>
        </w:rPr>
        <w:t>чет за собой ограничение прав собственников, землепользователей, землевл</w:t>
      </w:r>
      <w:r w:rsidR="00A76D0A">
        <w:rPr>
          <w:lang/>
        </w:rPr>
        <w:t>а</w:t>
      </w:r>
      <w:r w:rsidR="00A76D0A">
        <w:rPr>
          <w:lang/>
        </w:rPr>
        <w:t xml:space="preserve">дельцев, арендаторов земельных </w:t>
      </w:r>
      <w:r w:rsidR="00A76D0A" w:rsidRPr="00567566">
        <w:rPr>
          <w:lang/>
        </w:rPr>
        <w:t>участков (в соответствии со статьей 56.1 Земел</w:t>
      </w:r>
      <w:r w:rsidR="00A76D0A" w:rsidRPr="00567566">
        <w:rPr>
          <w:lang/>
        </w:rPr>
        <w:t>ь</w:t>
      </w:r>
      <w:r w:rsidR="00A76D0A" w:rsidRPr="00567566">
        <w:rPr>
          <w:lang/>
        </w:rPr>
        <w:t>ного к</w:t>
      </w:r>
      <w:r w:rsidR="00A76D0A" w:rsidRPr="00567566">
        <w:rPr>
          <w:lang/>
        </w:rPr>
        <w:t>о</w:t>
      </w:r>
      <w:r w:rsidR="00A76D0A" w:rsidRPr="00567566">
        <w:rPr>
          <w:lang/>
        </w:rPr>
        <w:t>декса Российской Федерации).</w:t>
      </w:r>
    </w:p>
    <w:p w:rsidR="00A76D0A" w:rsidRDefault="00A76D0A" w:rsidP="00D23DC9">
      <w:pPr>
        <w:pStyle w:val="4"/>
        <w:rPr>
          <w:lang/>
        </w:rPr>
      </w:pPr>
      <w:r>
        <w:rPr>
          <w:szCs w:val="28"/>
          <w:lang/>
        </w:rPr>
        <w:br w:type="page"/>
      </w:r>
      <w:bookmarkStart w:id="27" w:name="_Toc381687655"/>
      <w:r>
        <w:rPr>
          <w:lang/>
        </w:rPr>
        <w:lastRenderedPageBreak/>
        <w:t>Статья 11. Право ограниченного пользования чужим земельным участком (сервитут)</w:t>
      </w:r>
      <w:bookmarkEnd w:id="27"/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1. </w:t>
      </w:r>
      <w:r w:rsidR="00A76D0A">
        <w:rPr>
          <w:lang/>
        </w:rPr>
        <w:t>Сервитут может быть частным или публичным.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>Частный сервитут устанавливается в соответствии с гражданским законод</w:t>
      </w:r>
      <w:r>
        <w:rPr>
          <w:lang/>
        </w:rPr>
        <w:t>а</w:t>
      </w:r>
      <w:r>
        <w:rPr>
          <w:lang/>
        </w:rPr>
        <w:t>тел</w:t>
      </w:r>
      <w:r>
        <w:rPr>
          <w:lang/>
        </w:rPr>
        <w:t>ь</w:t>
      </w:r>
      <w:r>
        <w:rPr>
          <w:lang/>
        </w:rPr>
        <w:t>ством.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>Публичный сервитут в соответствии со статьей 23 Земельного кодекса РФ устанавливается законом Российской Федерации</w:t>
      </w:r>
      <w:r w:rsidRPr="00567566">
        <w:rPr>
          <w:lang/>
        </w:rPr>
        <w:t>, Законом Оренбургской о</w:t>
      </w:r>
      <w:r w:rsidRPr="00567566">
        <w:rPr>
          <w:lang/>
        </w:rPr>
        <w:t>б</w:t>
      </w:r>
      <w:r w:rsidRPr="00567566">
        <w:rPr>
          <w:lang/>
        </w:rPr>
        <w:t xml:space="preserve">ласти от </w:t>
      </w:r>
      <w:r w:rsidRPr="00567566">
        <w:t>16 ноября 2002 года № 317/64-III-ОЗ</w:t>
      </w:r>
      <w:r w:rsidRPr="00567566">
        <w:rPr>
          <w:lang/>
        </w:rPr>
        <w:t xml:space="preserve"> «О порядке управления земельными р</w:t>
      </w:r>
      <w:r w:rsidRPr="00567566">
        <w:rPr>
          <w:lang/>
        </w:rPr>
        <w:t>е</w:t>
      </w:r>
      <w:r w:rsidRPr="00567566">
        <w:rPr>
          <w:lang/>
        </w:rPr>
        <w:t>сурсами на территории Оренбургской области», нормативным прав</w:t>
      </w:r>
      <w:r w:rsidRPr="00567566">
        <w:rPr>
          <w:lang/>
        </w:rPr>
        <w:t>о</w:t>
      </w:r>
      <w:r w:rsidRPr="00567566">
        <w:rPr>
          <w:lang/>
        </w:rPr>
        <w:t xml:space="preserve">вым актом органа местного самоуправления муниципального образования </w:t>
      </w:r>
      <w:r w:rsidR="00C15EBC">
        <w:rPr>
          <w:lang/>
        </w:rPr>
        <w:t>Саракташ</w:t>
      </w:r>
      <w:r w:rsidRPr="00567566">
        <w:rPr>
          <w:lang/>
        </w:rPr>
        <w:t>ский</w:t>
      </w:r>
      <w:r>
        <w:rPr>
          <w:lang/>
        </w:rPr>
        <w:t xml:space="preserve"> район  в случаях, если это необходимо для обеспечения интересов государства, местного самоуправления или местного населения, без изъятия земельных учас</w:t>
      </w:r>
      <w:r>
        <w:rPr>
          <w:lang/>
        </w:rPr>
        <w:t>т</w:t>
      </w:r>
      <w:r>
        <w:rPr>
          <w:lang/>
        </w:rPr>
        <w:t>ков.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2. </w:t>
      </w:r>
      <w:r w:rsidR="00A76D0A">
        <w:rPr>
          <w:lang/>
        </w:rPr>
        <w:t>Могут устанавливаться публичные сервитуты для:</w:t>
      </w:r>
    </w:p>
    <w:p w:rsidR="00A76D0A" w:rsidRDefault="00A76D0A" w:rsidP="001F7D52">
      <w:pPr>
        <w:pStyle w:val="affffa"/>
      </w:pPr>
      <w:r>
        <w:t>а) прохода или проезда через земельный участок;</w:t>
      </w:r>
    </w:p>
    <w:p w:rsidR="00A76D0A" w:rsidRDefault="00A76D0A" w:rsidP="001F7D52">
      <w:pPr>
        <w:pStyle w:val="affffa"/>
      </w:pPr>
      <w:r>
        <w:t>б) использования земельного участка в целях ремонта коммунальных, и</w:t>
      </w:r>
      <w:r>
        <w:t>н</w:t>
      </w:r>
      <w:r>
        <w:t>женерных, электрических и других линий и сетей, а также объектов тран</w:t>
      </w:r>
      <w:r>
        <w:t>с</w:t>
      </w:r>
      <w:r>
        <w:t>портной и</w:t>
      </w:r>
      <w:r>
        <w:t>н</w:t>
      </w:r>
      <w:r>
        <w:t>фраструктуры;</w:t>
      </w:r>
    </w:p>
    <w:p w:rsidR="00A76D0A" w:rsidRDefault="00A76D0A" w:rsidP="001F7D52">
      <w:pPr>
        <w:pStyle w:val="affffa"/>
      </w:pPr>
      <w:r>
        <w:t>в) размещения на земельном участке межевых и геодезических знаков и подъе</w:t>
      </w:r>
      <w:r>
        <w:t>з</w:t>
      </w:r>
      <w:r>
        <w:t>дов к ним;</w:t>
      </w:r>
    </w:p>
    <w:p w:rsidR="00A76D0A" w:rsidRDefault="00A76D0A" w:rsidP="001F7D52">
      <w:pPr>
        <w:pStyle w:val="affffa"/>
      </w:pPr>
      <w:r>
        <w:t>г) проведения дренажных работ на земельном участке;</w:t>
      </w:r>
    </w:p>
    <w:p w:rsidR="00A76D0A" w:rsidRDefault="00A76D0A" w:rsidP="001F7D52">
      <w:pPr>
        <w:pStyle w:val="affffa"/>
      </w:pPr>
      <w:r>
        <w:t>д) забора (изъятия) водных ресурсов из водных объектов и вод</w:t>
      </w:r>
      <w:r>
        <w:t>о</w:t>
      </w:r>
      <w:r>
        <w:t>поя;</w:t>
      </w:r>
    </w:p>
    <w:p w:rsidR="00A76D0A" w:rsidRDefault="00A76D0A" w:rsidP="001F7D52">
      <w:pPr>
        <w:pStyle w:val="affffa"/>
      </w:pPr>
      <w:r>
        <w:t>е) прогона сельскохозяйственных животных через земельный участок;</w:t>
      </w:r>
    </w:p>
    <w:p w:rsidR="00A76D0A" w:rsidRDefault="00A76D0A" w:rsidP="001F7D52">
      <w:pPr>
        <w:pStyle w:val="affffa"/>
      </w:pPr>
      <w:r>
        <w:t>ж) сенокошения, выпаса сельскохозяйственных животных в установле</w:t>
      </w:r>
      <w:r>
        <w:t>н</w:t>
      </w:r>
      <w:r>
        <w:t>ном порядке на земельных участках в сроки, продолжительность которых соответс</w:t>
      </w:r>
      <w:r>
        <w:t>т</w:t>
      </w:r>
      <w:r>
        <w:t>вует местным условиям и обычаям;</w:t>
      </w:r>
    </w:p>
    <w:p w:rsidR="00A76D0A" w:rsidRDefault="00A76D0A" w:rsidP="001F7D52">
      <w:pPr>
        <w:pStyle w:val="affffa"/>
      </w:pPr>
      <w:r>
        <w:t>з) использования земельного участка в целях охоты и рыболовс</w:t>
      </w:r>
      <w:r>
        <w:t>т</w:t>
      </w:r>
      <w:r>
        <w:t>ва;</w:t>
      </w:r>
    </w:p>
    <w:p w:rsidR="00A76D0A" w:rsidRDefault="00A76D0A" w:rsidP="001F7D52">
      <w:pPr>
        <w:pStyle w:val="affffa"/>
      </w:pPr>
      <w:r>
        <w:lastRenderedPageBreak/>
        <w:t>и) временного пользования земельным участком в целях проведения из</w:t>
      </w:r>
      <w:r>
        <w:t>ы</w:t>
      </w:r>
      <w:r>
        <w:t>скательских, исследовательских и других р</w:t>
      </w:r>
      <w:r>
        <w:t>а</w:t>
      </w:r>
      <w:r>
        <w:t>бот;</w:t>
      </w:r>
    </w:p>
    <w:p w:rsidR="00A76D0A" w:rsidRDefault="00A76D0A" w:rsidP="001F7D52">
      <w:pPr>
        <w:pStyle w:val="affffa"/>
      </w:pPr>
      <w:r>
        <w:t>к) свободного доступа к прибрежной полосе.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3. </w:t>
      </w:r>
      <w:r w:rsidR="00A76D0A">
        <w:rPr>
          <w:lang/>
        </w:rPr>
        <w:t>Сервитут может быть срочным или постоянным. Срок установления пу</w:t>
      </w:r>
      <w:r w:rsidR="00A76D0A">
        <w:rPr>
          <w:lang/>
        </w:rPr>
        <w:t>б</w:t>
      </w:r>
      <w:r w:rsidR="00A76D0A">
        <w:rPr>
          <w:lang/>
        </w:rPr>
        <w:t>личного сервитута в отношении участка, расположенного в границах земель, зар</w:t>
      </w:r>
      <w:r w:rsidR="00A76D0A">
        <w:rPr>
          <w:lang/>
        </w:rPr>
        <w:t>е</w:t>
      </w:r>
      <w:r w:rsidR="00A76D0A">
        <w:rPr>
          <w:lang/>
        </w:rPr>
        <w:t>зервированных для государственных или муниципальных нужд, не может прев</w:t>
      </w:r>
      <w:r w:rsidR="00A76D0A">
        <w:rPr>
          <w:lang/>
        </w:rPr>
        <w:t>ы</w:t>
      </w:r>
      <w:r w:rsidR="00A76D0A">
        <w:rPr>
          <w:lang/>
        </w:rPr>
        <w:t>шать 7 лет.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4. </w:t>
      </w:r>
      <w:r w:rsidR="00A76D0A">
        <w:rPr>
          <w:lang/>
        </w:rPr>
        <w:t>Лица, права и законные интересы которых затрагиваются установлен</w:t>
      </w:r>
      <w:r w:rsidR="00A76D0A">
        <w:rPr>
          <w:lang/>
        </w:rPr>
        <w:t>и</w:t>
      </w:r>
      <w:r w:rsidR="00A76D0A">
        <w:rPr>
          <w:lang/>
        </w:rPr>
        <w:t>ем сервитута, могут осуществлять защиту своих прав в суде</w:t>
      </w:r>
      <w:r w:rsidR="00A76D0A">
        <w:rPr>
          <w:lang/>
        </w:rPr>
        <w:t>б</w:t>
      </w:r>
      <w:r w:rsidR="00A76D0A">
        <w:rPr>
          <w:lang/>
        </w:rPr>
        <w:t>ном порядке.</w:t>
      </w:r>
    </w:p>
    <w:p w:rsidR="00A76D0A" w:rsidRPr="00567566" w:rsidRDefault="00E14E7F" w:rsidP="001F7D52">
      <w:pPr>
        <w:pStyle w:val="affffa"/>
        <w:rPr>
          <w:lang/>
        </w:rPr>
      </w:pPr>
      <w:r>
        <w:rPr>
          <w:lang/>
        </w:rPr>
        <w:t xml:space="preserve">5. </w:t>
      </w:r>
      <w:r w:rsidR="00A76D0A">
        <w:rPr>
          <w:lang/>
        </w:rPr>
        <w:t>Сервитуты подлежат государственной регистрации в соответствии с Ф</w:t>
      </w:r>
      <w:r w:rsidR="00A76D0A">
        <w:rPr>
          <w:lang/>
        </w:rPr>
        <w:t>е</w:t>
      </w:r>
      <w:r w:rsidR="00A76D0A">
        <w:rPr>
          <w:lang/>
        </w:rPr>
        <w:t xml:space="preserve">деральным законом </w:t>
      </w:r>
      <w:r w:rsidR="00A76D0A">
        <w:t>от 21 июля 1997 г</w:t>
      </w:r>
      <w:r w:rsidR="00A76D0A" w:rsidRPr="00B2697E">
        <w:t xml:space="preserve">. № 122-ФЗ </w:t>
      </w:r>
      <w:r w:rsidR="00A76D0A" w:rsidRPr="00B2697E">
        <w:rPr>
          <w:lang/>
        </w:rPr>
        <w:t xml:space="preserve"> «О государственной регистр</w:t>
      </w:r>
      <w:r w:rsidR="00A76D0A" w:rsidRPr="00B2697E">
        <w:rPr>
          <w:lang/>
        </w:rPr>
        <w:t>а</w:t>
      </w:r>
      <w:r w:rsidR="00A76D0A" w:rsidRPr="00B2697E">
        <w:rPr>
          <w:lang/>
        </w:rPr>
        <w:t>ции прав на недвижимое имущество и сделок с ним</w:t>
      </w:r>
      <w:r w:rsidR="00A76D0A" w:rsidRPr="00567566">
        <w:rPr>
          <w:lang/>
        </w:rPr>
        <w:t>» (ред. от 28.07.2012 N 133-ФЗ).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>Границы зон действия публичных сервитутов отражаются в  государстве</w:t>
      </w:r>
      <w:r>
        <w:rPr>
          <w:lang/>
        </w:rPr>
        <w:t>н</w:t>
      </w:r>
      <w:r>
        <w:rPr>
          <w:lang/>
        </w:rPr>
        <w:t>ном кадастре недвижимости и обозначаются на градостроительных планах з</w:t>
      </w:r>
      <w:r>
        <w:rPr>
          <w:lang/>
        </w:rPr>
        <w:t>е</w:t>
      </w:r>
      <w:r>
        <w:rPr>
          <w:lang/>
        </w:rPr>
        <w:t>мельных участков.</w:t>
      </w:r>
    </w:p>
    <w:p w:rsidR="00A76D0A" w:rsidRDefault="00A76D0A" w:rsidP="00D23DC9">
      <w:pPr>
        <w:pStyle w:val="4"/>
        <w:rPr>
          <w:lang/>
        </w:rPr>
      </w:pPr>
      <w:bookmarkStart w:id="28" w:name="_Toc381687656"/>
      <w:r>
        <w:rPr>
          <w:lang/>
        </w:rPr>
        <w:t>Статья 12. Изменение видов разрешенного использования земельных уч</w:t>
      </w:r>
      <w:r>
        <w:rPr>
          <w:lang/>
        </w:rPr>
        <w:t>а</w:t>
      </w:r>
      <w:r>
        <w:rPr>
          <w:lang/>
        </w:rPr>
        <w:t>стков и иных объектов недвижимости физическими и юридическими л</w:t>
      </w:r>
      <w:r>
        <w:rPr>
          <w:lang/>
        </w:rPr>
        <w:t>и</w:t>
      </w:r>
      <w:r>
        <w:rPr>
          <w:lang/>
        </w:rPr>
        <w:t>цами</w:t>
      </w:r>
      <w:bookmarkEnd w:id="28"/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1. </w:t>
      </w:r>
      <w:r w:rsidR="00A76D0A">
        <w:rPr>
          <w:lang/>
        </w:rPr>
        <w:t>Правообладатели земельных участков и иных объектов недвижимости – физические и юридические лица имеют право в соответствии с законодател</w:t>
      </w:r>
      <w:r w:rsidR="00A76D0A">
        <w:rPr>
          <w:lang/>
        </w:rPr>
        <w:t>ь</w:t>
      </w:r>
      <w:r w:rsidR="00A76D0A">
        <w:rPr>
          <w:lang/>
        </w:rPr>
        <w:t>ством по своему усмотрению выбирать и менять вид/виды использования земельных участков и объектов капитального строительства из числа разрешенных как о</w:t>
      </w:r>
      <w:r w:rsidR="00A76D0A">
        <w:rPr>
          <w:lang/>
        </w:rPr>
        <w:t>с</w:t>
      </w:r>
      <w:r w:rsidR="00A76D0A">
        <w:rPr>
          <w:lang/>
        </w:rPr>
        <w:t>новные и вспомогательные для соответс</w:t>
      </w:r>
      <w:r w:rsidR="00A76D0A">
        <w:rPr>
          <w:lang/>
        </w:rPr>
        <w:t>т</w:t>
      </w:r>
      <w:r w:rsidR="00A76D0A">
        <w:rPr>
          <w:lang/>
        </w:rPr>
        <w:t>вующих территориальных зон.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2. </w:t>
      </w:r>
      <w:r w:rsidR="00A76D0A">
        <w:rPr>
          <w:lang/>
        </w:rPr>
        <w:t>Изменение одного вида разрешенного использования земельных учас</w:t>
      </w:r>
      <w:r w:rsidR="00A76D0A">
        <w:rPr>
          <w:lang/>
        </w:rPr>
        <w:t>т</w:t>
      </w:r>
      <w:r w:rsidR="00A76D0A">
        <w:rPr>
          <w:lang/>
        </w:rPr>
        <w:t>ков и объектов капитального строительства на другой вид использования осуществл</w:t>
      </w:r>
      <w:r w:rsidR="00A76D0A">
        <w:rPr>
          <w:lang/>
        </w:rPr>
        <w:t>я</w:t>
      </w:r>
      <w:r w:rsidR="00A76D0A">
        <w:rPr>
          <w:lang/>
        </w:rPr>
        <w:t>ется в соответствии с градостроительным регламентом территориал</w:t>
      </w:r>
      <w:r w:rsidR="00A76D0A">
        <w:rPr>
          <w:lang/>
        </w:rPr>
        <w:t>ь</w:t>
      </w:r>
      <w:r w:rsidR="00A76D0A">
        <w:rPr>
          <w:lang/>
        </w:rPr>
        <w:t>ной зоны при условии: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lastRenderedPageBreak/>
        <w:t xml:space="preserve">а) </w:t>
      </w:r>
      <w:r w:rsidR="00A76D0A">
        <w:rPr>
          <w:lang/>
        </w:rPr>
        <w:t>получения лицом, обладающим правом на изменение одного вида на др</w:t>
      </w:r>
      <w:r w:rsidR="00A76D0A">
        <w:rPr>
          <w:lang/>
        </w:rPr>
        <w:t>у</w:t>
      </w:r>
      <w:r w:rsidR="00A76D0A">
        <w:rPr>
          <w:lang/>
        </w:rPr>
        <w:t>гой вид разрешенного использования земельных участков и иных объектов н</w:t>
      </w:r>
      <w:r w:rsidR="00A76D0A">
        <w:rPr>
          <w:lang/>
        </w:rPr>
        <w:t>е</w:t>
      </w:r>
      <w:r w:rsidR="00A76D0A">
        <w:rPr>
          <w:lang/>
        </w:rPr>
        <w:t>движимости, специального согласования посредством публичных слушаний в п</w:t>
      </w:r>
      <w:r w:rsidR="00A76D0A">
        <w:rPr>
          <w:lang/>
        </w:rPr>
        <w:t>о</w:t>
      </w:r>
      <w:r w:rsidR="00A76D0A">
        <w:rPr>
          <w:lang/>
        </w:rPr>
        <w:t xml:space="preserve">рядке, определенном настоящими «Правилами», </w:t>
      </w:r>
      <w:r w:rsidR="00A76D0A">
        <w:t>–</w:t>
      </w:r>
      <w:r w:rsidR="00A76D0A">
        <w:rPr>
          <w:lang/>
        </w:rPr>
        <w:t xml:space="preserve"> в случаях, когда испрашива</w:t>
      </w:r>
      <w:r w:rsidR="00A76D0A">
        <w:rPr>
          <w:lang/>
        </w:rPr>
        <w:t>е</w:t>
      </w:r>
      <w:r w:rsidR="00A76D0A">
        <w:rPr>
          <w:lang/>
        </w:rPr>
        <w:t>мый вид разрешенного использования земельных участков и иных объектов н</w:t>
      </w:r>
      <w:r w:rsidR="00A76D0A">
        <w:rPr>
          <w:lang/>
        </w:rPr>
        <w:t>е</w:t>
      </w:r>
      <w:r w:rsidR="00A76D0A">
        <w:rPr>
          <w:lang/>
        </w:rPr>
        <w:t>движимости является у</w:t>
      </w:r>
      <w:r w:rsidR="00A76D0A">
        <w:rPr>
          <w:lang/>
        </w:rPr>
        <w:t>с</w:t>
      </w:r>
      <w:r w:rsidR="00A76D0A">
        <w:rPr>
          <w:lang/>
        </w:rPr>
        <w:t>ловно разрешенным;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б) </w:t>
      </w:r>
      <w:r w:rsidR="00A76D0A">
        <w:rPr>
          <w:lang/>
        </w:rPr>
        <w:t>соблюдения требований технических регламентов (а до их вступления в установленном порядке в силу – нормативных технических документов в ча</w:t>
      </w:r>
      <w:r w:rsidR="00A76D0A">
        <w:rPr>
          <w:lang/>
        </w:rPr>
        <w:t>с</w:t>
      </w:r>
      <w:r w:rsidR="00A76D0A">
        <w:rPr>
          <w:lang/>
        </w:rPr>
        <w:t>ти, не противоречащей Федеральному закону от 27.12.2002 № 184-ФЗ « О технич</w:t>
      </w:r>
      <w:r w:rsidR="00A76D0A">
        <w:rPr>
          <w:lang/>
        </w:rPr>
        <w:t>е</w:t>
      </w:r>
      <w:r w:rsidR="00A76D0A">
        <w:rPr>
          <w:lang/>
        </w:rPr>
        <w:t>ском регулировании</w:t>
      </w:r>
      <w:r w:rsidR="00A76D0A" w:rsidRPr="00567566">
        <w:rPr>
          <w:lang/>
        </w:rPr>
        <w:t>» (изм. 28.07.2012 N 133-ФЗ)</w:t>
      </w:r>
      <w:r w:rsidR="00A76D0A">
        <w:rPr>
          <w:lang/>
        </w:rPr>
        <w:t xml:space="preserve"> и Градостроительному кодексу Ро</w:t>
      </w:r>
      <w:r w:rsidR="00A76D0A">
        <w:rPr>
          <w:lang/>
        </w:rPr>
        <w:t>с</w:t>
      </w:r>
      <w:r w:rsidR="00A76D0A">
        <w:rPr>
          <w:lang/>
        </w:rPr>
        <w:t>сийской Федерации) – в случаях, когда изменение одного вида на другой вид разрешенного и</w:t>
      </w:r>
      <w:r w:rsidR="00A76D0A">
        <w:rPr>
          <w:lang/>
        </w:rPr>
        <w:t>с</w:t>
      </w:r>
      <w:r w:rsidR="00A76D0A">
        <w:rPr>
          <w:lang/>
        </w:rPr>
        <w:t>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строительство;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в) </w:t>
      </w:r>
      <w:r w:rsidR="00A76D0A">
        <w:rPr>
          <w:lang/>
        </w:rPr>
        <w:t>получения лицом, обладающим правом на изменение одного вида на др</w:t>
      </w:r>
      <w:r w:rsidR="00A76D0A">
        <w:rPr>
          <w:lang/>
        </w:rPr>
        <w:t>у</w:t>
      </w:r>
      <w:r w:rsidR="00A76D0A">
        <w:rPr>
          <w:lang/>
        </w:rPr>
        <w:t>гой вид разрешенного использования земельных участков и иных объектов н</w:t>
      </w:r>
      <w:r w:rsidR="00A76D0A">
        <w:rPr>
          <w:lang/>
        </w:rPr>
        <w:t>е</w:t>
      </w:r>
      <w:r w:rsidR="00A76D0A">
        <w:rPr>
          <w:lang/>
        </w:rPr>
        <w:t>движимости, заключения от отдела архитектуры и градостроительства админис</w:t>
      </w:r>
      <w:r w:rsidR="00A76D0A">
        <w:rPr>
          <w:lang/>
        </w:rPr>
        <w:t>т</w:t>
      </w:r>
      <w:r w:rsidR="00A76D0A">
        <w:rPr>
          <w:lang/>
        </w:rPr>
        <w:t>рации</w:t>
      </w:r>
      <w:r w:rsidR="00A76D0A" w:rsidRPr="00F05812">
        <w:t xml:space="preserve"> </w:t>
      </w:r>
      <w:r w:rsidR="00A76D0A">
        <w:t xml:space="preserve">МО Оренбургский </w:t>
      </w:r>
      <w:r w:rsidR="00AC0FEE">
        <w:t>поссовет</w:t>
      </w:r>
      <w:r w:rsidR="00A76D0A">
        <w:rPr>
          <w:lang/>
        </w:rPr>
        <w:t xml:space="preserve"> о том, что изменение одного вида на др</w:t>
      </w:r>
      <w:r w:rsidR="00A76D0A">
        <w:rPr>
          <w:lang/>
        </w:rPr>
        <w:t>у</w:t>
      </w:r>
      <w:r w:rsidR="00A76D0A">
        <w:rPr>
          <w:lang/>
        </w:rPr>
        <w:t>гой вид разрешенного использования земельных участков и иных объектов недвиж</w:t>
      </w:r>
      <w:r w:rsidR="00A76D0A">
        <w:rPr>
          <w:lang/>
        </w:rPr>
        <w:t>и</w:t>
      </w:r>
      <w:r w:rsidR="00A76D0A">
        <w:rPr>
          <w:lang/>
        </w:rPr>
        <w:t>мости не связано с необх</w:t>
      </w:r>
      <w:r w:rsidR="00A76D0A">
        <w:rPr>
          <w:lang/>
        </w:rPr>
        <w:t>о</w:t>
      </w:r>
      <w:r w:rsidR="00A76D0A">
        <w:rPr>
          <w:lang/>
        </w:rPr>
        <w:t>димостью подготовки проектной документации и может быть осуществлено без получения разрешения на строительство - в соответс</w:t>
      </w:r>
      <w:r w:rsidR="00A76D0A">
        <w:rPr>
          <w:lang/>
        </w:rPr>
        <w:t>т</w:t>
      </w:r>
      <w:r w:rsidR="00A76D0A">
        <w:rPr>
          <w:lang/>
        </w:rPr>
        <w:t>вующих случаях.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г) </w:t>
      </w:r>
      <w:r w:rsidR="00A76D0A">
        <w:rPr>
          <w:lang/>
        </w:rPr>
        <w:t>в многоквартирных домах – при одновременном наличии  следующих у</w:t>
      </w:r>
      <w:r w:rsidR="00A76D0A">
        <w:rPr>
          <w:lang/>
        </w:rPr>
        <w:t>с</w:t>
      </w:r>
      <w:r w:rsidR="00A76D0A">
        <w:rPr>
          <w:lang/>
        </w:rPr>
        <w:t>ловий и соблюдении следующих треб</w:t>
      </w:r>
      <w:r w:rsidR="00A76D0A">
        <w:rPr>
          <w:lang/>
        </w:rPr>
        <w:t>о</w:t>
      </w:r>
      <w:r w:rsidR="00A76D0A">
        <w:rPr>
          <w:lang/>
        </w:rPr>
        <w:t>ваний: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- </w:t>
      </w:r>
      <w:r w:rsidR="00A76D0A">
        <w:rPr>
          <w:lang/>
        </w:rPr>
        <w:t>многоквартирные дома расположены в территориальных зонах, где регл</w:t>
      </w:r>
      <w:r w:rsidR="00A76D0A">
        <w:rPr>
          <w:lang/>
        </w:rPr>
        <w:t>а</w:t>
      </w:r>
      <w:r w:rsidR="00A76D0A">
        <w:rPr>
          <w:lang/>
        </w:rPr>
        <w:t>ментом предусмотрена возможность изменения жилого назначения расположе</w:t>
      </w:r>
      <w:r w:rsidR="00A76D0A">
        <w:rPr>
          <w:lang/>
        </w:rPr>
        <w:t>н</w:t>
      </w:r>
      <w:r w:rsidR="00A76D0A">
        <w:rPr>
          <w:lang/>
        </w:rPr>
        <w:t>ных на первых этажах помещений на нежилое;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lastRenderedPageBreak/>
        <w:t xml:space="preserve">- </w:t>
      </w:r>
      <w:r w:rsidR="00A76D0A">
        <w:rPr>
          <w:lang/>
        </w:rPr>
        <w:t>обеспечиваются требования о наличии изолированного входа в такие ква</w:t>
      </w:r>
      <w:r w:rsidR="00A76D0A">
        <w:rPr>
          <w:lang/>
        </w:rPr>
        <w:t>р</w:t>
      </w:r>
      <w:r w:rsidR="00A76D0A">
        <w:rPr>
          <w:lang/>
        </w:rPr>
        <w:t>тиры, помещения (минуя помещения общего пользования многоквартирных д</w:t>
      </w:r>
      <w:r w:rsidR="00A76D0A">
        <w:rPr>
          <w:lang/>
        </w:rPr>
        <w:t>о</w:t>
      </w:r>
      <w:r w:rsidR="00A76D0A">
        <w:rPr>
          <w:lang/>
        </w:rPr>
        <w:t>мов);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3. </w:t>
      </w:r>
      <w:r w:rsidR="00A76D0A">
        <w:rPr>
          <w:lang/>
        </w:rPr>
        <w:t>Собственник, землепользователь, землевладелец, арендатор недвижим</w:t>
      </w:r>
      <w:r w:rsidR="00A76D0A">
        <w:rPr>
          <w:lang/>
        </w:rPr>
        <w:t>о</w:t>
      </w:r>
      <w:r w:rsidR="00A76D0A">
        <w:rPr>
          <w:lang/>
        </w:rPr>
        <w:t>сти обеспечивает внесение соответствующих изменений в документы учета н</w:t>
      </w:r>
      <w:r w:rsidR="00A76D0A">
        <w:rPr>
          <w:lang/>
        </w:rPr>
        <w:t>е</w:t>
      </w:r>
      <w:r w:rsidR="00A76D0A">
        <w:rPr>
          <w:lang/>
        </w:rPr>
        <w:t>движимости и документы о регистрации прав на недвижимость.</w:t>
      </w:r>
    </w:p>
    <w:p w:rsidR="00A76D0A" w:rsidRPr="00567566" w:rsidRDefault="00A76D0A" w:rsidP="001F7D52">
      <w:pPr>
        <w:pStyle w:val="affffa"/>
        <w:rPr>
          <w:lang/>
        </w:rPr>
      </w:pPr>
      <w:r>
        <w:rPr>
          <w:lang/>
        </w:rPr>
        <w:t>В случае, если правообладатель земельного участка и/или объекта кап</w:t>
      </w:r>
      <w:r>
        <w:rPr>
          <w:lang/>
        </w:rPr>
        <w:t>и</w:t>
      </w:r>
      <w:r>
        <w:rPr>
          <w:lang/>
        </w:rPr>
        <w:t>тального строительства, запрашивает изменение основного разрешенного вида использования на условно разрешенный вид использования применяется пор</w:t>
      </w:r>
      <w:r>
        <w:rPr>
          <w:lang/>
        </w:rPr>
        <w:t>я</w:t>
      </w:r>
      <w:r>
        <w:rPr>
          <w:lang/>
        </w:rPr>
        <w:t>док предоставления разрешения на условно разрешенный вид использования земел</w:t>
      </w:r>
      <w:r>
        <w:rPr>
          <w:lang/>
        </w:rPr>
        <w:t>ь</w:t>
      </w:r>
      <w:r>
        <w:rPr>
          <w:lang/>
        </w:rPr>
        <w:t>ного участка или объекта кап</w:t>
      </w:r>
      <w:r>
        <w:rPr>
          <w:lang/>
        </w:rPr>
        <w:t>и</w:t>
      </w:r>
      <w:r>
        <w:rPr>
          <w:lang/>
        </w:rPr>
        <w:t xml:space="preserve">тального строительства в соответствии со статьей 39 Градостроительного кодекса Российской Федерации и в соответствии со </w:t>
      </w:r>
      <w:r w:rsidRPr="00567566">
        <w:rPr>
          <w:lang/>
        </w:rPr>
        <w:t>стат</w:t>
      </w:r>
      <w:r w:rsidRPr="00567566">
        <w:rPr>
          <w:lang/>
        </w:rPr>
        <w:t>ь</w:t>
      </w:r>
      <w:r w:rsidRPr="00567566">
        <w:rPr>
          <w:lang/>
        </w:rPr>
        <w:t>ей 15 н</w:t>
      </w:r>
      <w:r w:rsidRPr="00567566">
        <w:rPr>
          <w:lang/>
        </w:rPr>
        <w:t>а</w:t>
      </w:r>
      <w:r w:rsidRPr="00567566">
        <w:rPr>
          <w:lang/>
        </w:rPr>
        <w:t>стоящих Правил.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4. </w:t>
      </w:r>
      <w:r w:rsidR="00A76D0A">
        <w:rPr>
          <w:lang/>
        </w:rPr>
        <w:t>Решение об изменении одного вида разрешенного использования земел</w:t>
      </w:r>
      <w:r w:rsidR="00A76D0A">
        <w:rPr>
          <w:lang/>
        </w:rPr>
        <w:t>ь</w:t>
      </w:r>
      <w:r w:rsidR="00A76D0A">
        <w:rPr>
          <w:lang/>
        </w:rPr>
        <w:t>ных участков и объектов капитального строительства, ра</w:t>
      </w:r>
      <w:r w:rsidR="00A76D0A">
        <w:rPr>
          <w:lang/>
        </w:rPr>
        <w:t>с</w:t>
      </w:r>
      <w:r w:rsidR="00A76D0A">
        <w:rPr>
          <w:lang/>
        </w:rPr>
        <w:t>положенных в границах территорий, на которые действие градостроительных регламентов не распростр</w:t>
      </w:r>
      <w:r w:rsidR="00A76D0A">
        <w:rPr>
          <w:lang/>
        </w:rPr>
        <w:t>а</w:t>
      </w:r>
      <w:r w:rsidR="00A76D0A">
        <w:rPr>
          <w:lang/>
        </w:rPr>
        <w:t>няется или для которых градостроительные регламенты не устана</w:t>
      </w:r>
      <w:r w:rsidR="00A76D0A">
        <w:rPr>
          <w:lang/>
        </w:rPr>
        <w:t>в</w:t>
      </w:r>
      <w:r w:rsidR="00A76D0A">
        <w:rPr>
          <w:lang/>
        </w:rPr>
        <w:t>ливаются, на другой вид такого использования применяются в соответствии с федеральными зак</w:t>
      </w:r>
      <w:r w:rsidR="00A76D0A">
        <w:rPr>
          <w:lang/>
        </w:rPr>
        <w:t>о</w:t>
      </w:r>
      <w:r w:rsidR="00A76D0A">
        <w:rPr>
          <w:lang/>
        </w:rPr>
        <w:t>нами.</w:t>
      </w:r>
    </w:p>
    <w:p w:rsidR="00A76D0A" w:rsidRDefault="00A76D0A" w:rsidP="00D23DC9">
      <w:pPr>
        <w:pStyle w:val="4"/>
        <w:rPr>
          <w:lang/>
        </w:rPr>
      </w:pPr>
      <w:bookmarkStart w:id="29" w:name="_Toc381687657"/>
      <w:r>
        <w:rPr>
          <w:lang/>
        </w:rPr>
        <w:t>Статья 13. Порядок предоставления разрешения на условно разр</w:t>
      </w:r>
      <w:r>
        <w:rPr>
          <w:lang/>
        </w:rPr>
        <w:t>е</w:t>
      </w:r>
      <w:r>
        <w:rPr>
          <w:lang/>
        </w:rPr>
        <w:t>шенный вид использования земельного участка или объекта капитального стро</w:t>
      </w:r>
      <w:r>
        <w:rPr>
          <w:lang/>
        </w:rPr>
        <w:t>и</w:t>
      </w:r>
      <w:r>
        <w:rPr>
          <w:lang/>
        </w:rPr>
        <w:t>тельства</w:t>
      </w:r>
      <w:bookmarkEnd w:id="29"/>
    </w:p>
    <w:p w:rsidR="00A76D0A" w:rsidRDefault="00E14E7F" w:rsidP="001F7D52">
      <w:pPr>
        <w:pStyle w:val="affffa"/>
      </w:pPr>
      <w:r>
        <w:rPr>
          <w:lang/>
        </w:rPr>
        <w:t xml:space="preserve">1. </w:t>
      </w:r>
      <w:r w:rsidR="00A76D0A">
        <w:rPr>
          <w:lang/>
        </w:rPr>
        <w:t>Физическое или юридическое лицо, заинтересованное в предоставлении разрешения на условно разрешенный вид использования земельного учас</w:t>
      </w:r>
      <w:r w:rsidR="00A76D0A">
        <w:rPr>
          <w:lang/>
        </w:rPr>
        <w:t>т</w:t>
      </w:r>
      <w:r w:rsidR="00A76D0A">
        <w:rPr>
          <w:lang/>
        </w:rPr>
        <w:t>ка или объекта капитального строительства (далее – разрешение на условно разреше</w:t>
      </w:r>
      <w:r w:rsidR="00A76D0A">
        <w:rPr>
          <w:lang/>
        </w:rPr>
        <w:t>н</w:t>
      </w:r>
      <w:r w:rsidR="00A76D0A">
        <w:rPr>
          <w:lang/>
        </w:rPr>
        <w:t>ный вид использования) направляет заявление о предоставлении указанного ра</w:t>
      </w:r>
      <w:r w:rsidR="00A76D0A">
        <w:rPr>
          <w:lang/>
        </w:rPr>
        <w:t>з</w:t>
      </w:r>
      <w:r w:rsidR="00A76D0A">
        <w:rPr>
          <w:lang/>
        </w:rPr>
        <w:t xml:space="preserve">решения в Комиссию </w:t>
      </w:r>
      <w:r w:rsidR="00A76D0A">
        <w:t>по землепользованию и застройке.</w:t>
      </w:r>
    </w:p>
    <w:p w:rsidR="00A76D0A" w:rsidRDefault="00E14E7F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 xml:space="preserve">2. </w:t>
      </w:r>
      <w:r w:rsidR="00A76D0A">
        <w:rPr>
          <w:rFonts w:eastAsia="MS Mincho"/>
          <w:lang/>
        </w:rPr>
        <w:t>Вопрос о предоставлении разрешения на условно разрешенный вид и</w:t>
      </w:r>
      <w:r w:rsidR="00A76D0A">
        <w:rPr>
          <w:rFonts w:eastAsia="MS Mincho"/>
          <w:lang/>
        </w:rPr>
        <w:t>с</w:t>
      </w:r>
      <w:r w:rsidR="00A76D0A">
        <w:rPr>
          <w:rFonts w:eastAsia="MS Mincho"/>
          <w:lang/>
        </w:rPr>
        <w:t xml:space="preserve">пользования подлежит обсуждению на публичных слушаниях в соответствии с </w:t>
      </w:r>
      <w:r w:rsidR="00A76D0A">
        <w:rPr>
          <w:rFonts w:eastAsia="MS Mincho"/>
          <w:lang/>
        </w:rPr>
        <w:lastRenderedPageBreak/>
        <w:t>порядком, установленным статьей 39 Градостроительного кодекса Российской Федер</w:t>
      </w:r>
      <w:r w:rsidR="00A76D0A">
        <w:rPr>
          <w:rFonts w:eastAsia="MS Mincho"/>
          <w:lang/>
        </w:rPr>
        <w:t>а</w:t>
      </w:r>
      <w:r w:rsidR="00A76D0A">
        <w:rPr>
          <w:rFonts w:eastAsia="MS Mincho"/>
          <w:lang/>
        </w:rPr>
        <w:t>ции.</w:t>
      </w:r>
    </w:p>
    <w:p w:rsidR="00A76D0A" w:rsidRDefault="00A76D0A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>Публичные слушания по вопросу предоставления разрешения на условно разрешенный вид использования проводятся с участием  правообладателей з</w:t>
      </w:r>
      <w:r>
        <w:rPr>
          <w:rFonts w:eastAsia="MS Mincho"/>
          <w:lang/>
        </w:rPr>
        <w:t>е</w:t>
      </w:r>
      <w:r>
        <w:rPr>
          <w:rFonts w:eastAsia="MS Mincho"/>
          <w:lang/>
        </w:rPr>
        <w:t>мельных участков, имеющих общие границы с земельным участком, примен</w:t>
      </w:r>
      <w:r>
        <w:rPr>
          <w:rFonts w:eastAsia="MS Mincho"/>
          <w:lang/>
        </w:rPr>
        <w:t>и</w:t>
      </w:r>
      <w:r>
        <w:rPr>
          <w:rFonts w:eastAsia="MS Mincho"/>
          <w:lang/>
        </w:rPr>
        <w:t>тельно к которому запрашивается данное разрешение, правообладателям об</w:t>
      </w:r>
      <w:r>
        <w:rPr>
          <w:rFonts w:eastAsia="MS Mincho"/>
          <w:lang/>
        </w:rPr>
        <w:t>ъ</w:t>
      </w:r>
      <w:r>
        <w:rPr>
          <w:rFonts w:eastAsia="MS Mincho"/>
          <w:lang/>
        </w:rPr>
        <w:t>ектов капитального строительства, расположенных на смежных земельных уч</w:t>
      </w:r>
      <w:r>
        <w:rPr>
          <w:rFonts w:eastAsia="MS Mincho"/>
          <w:lang/>
        </w:rPr>
        <w:t>а</w:t>
      </w:r>
      <w:r>
        <w:rPr>
          <w:rFonts w:eastAsia="MS Mincho"/>
          <w:lang/>
        </w:rPr>
        <w:t>стках.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</w:t>
      </w:r>
      <w:r>
        <w:rPr>
          <w:rFonts w:eastAsia="MS Mincho"/>
          <w:lang/>
        </w:rPr>
        <w:t>е</w:t>
      </w:r>
      <w:r>
        <w:rPr>
          <w:rFonts w:eastAsia="MS Mincho"/>
          <w:lang/>
        </w:rPr>
        <w:t>лей земельных участков и объектов капитального стро</w:t>
      </w:r>
      <w:r>
        <w:rPr>
          <w:rFonts w:eastAsia="MS Mincho"/>
          <w:lang/>
        </w:rPr>
        <w:t>и</w:t>
      </w:r>
      <w:r>
        <w:rPr>
          <w:rFonts w:eastAsia="MS Mincho"/>
          <w:lang/>
        </w:rPr>
        <w:t>тельства, подверженных риску такого негативного воздействия.</w:t>
      </w:r>
    </w:p>
    <w:p w:rsidR="00A76D0A" w:rsidRDefault="00A76D0A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>Заключение о результатах публичных слушаний по вопросу предоставл</w:t>
      </w:r>
      <w:r>
        <w:rPr>
          <w:rFonts w:eastAsia="MS Mincho"/>
          <w:lang/>
        </w:rPr>
        <w:t>е</w:t>
      </w:r>
      <w:r>
        <w:rPr>
          <w:rFonts w:eastAsia="MS Mincho"/>
          <w:lang/>
        </w:rPr>
        <w:t>ния разрешения на условно разрешенный вид использования подлежит опубликов</w:t>
      </w:r>
      <w:r>
        <w:rPr>
          <w:rFonts w:eastAsia="MS Mincho"/>
          <w:lang/>
        </w:rPr>
        <w:t>а</w:t>
      </w:r>
      <w:r>
        <w:rPr>
          <w:rFonts w:eastAsia="MS Mincho"/>
          <w:lang/>
        </w:rPr>
        <w:t>нию в порядке, установленном для официального опубликования муниц</w:t>
      </w:r>
      <w:r>
        <w:rPr>
          <w:rFonts w:eastAsia="MS Mincho"/>
          <w:lang/>
        </w:rPr>
        <w:t>и</w:t>
      </w:r>
      <w:r>
        <w:rPr>
          <w:rFonts w:eastAsia="MS Mincho"/>
          <w:lang/>
        </w:rPr>
        <w:t>пальных пр</w:t>
      </w:r>
      <w:r>
        <w:rPr>
          <w:rFonts w:eastAsia="MS Mincho"/>
          <w:lang/>
        </w:rPr>
        <w:t>а</w:t>
      </w:r>
      <w:r>
        <w:rPr>
          <w:rFonts w:eastAsia="MS Mincho"/>
          <w:lang/>
        </w:rPr>
        <w:t>вовых актов.</w:t>
      </w:r>
    </w:p>
    <w:p w:rsidR="00A76D0A" w:rsidRDefault="00E14E7F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 xml:space="preserve">3. </w:t>
      </w:r>
      <w:r w:rsidR="00A76D0A">
        <w:rPr>
          <w:rFonts w:eastAsia="MS Mincho"/>
          <w:lang/>
        </w:rPr>
        <w:t>На основании заключения о результатах публичных слушаний по в</w:t>
      </w:r>
      <w:r w:rsidR="00A76D0A">
        <w:rPr>
          <w:rFonts w:eastAsia="MS Mincho"/>
          <w:lang/>
        </w:rPr>
        <w:t>о</w:t>
      </w:r>
      <w:r w:rsidR="00A76D0A">
        <w:rPr>
          <w:rFonts w:eastAsia="MS Mincho"/>
          <w:lang/>
        </w:rPr>
        <w:t>просу о предоставлении разрешения на условно разрешенный вид использования К</w:t>
      </w:r>
      <w:r w:rsidR="00A76D0A">
        <w:rPr>
          <w:rFonts w:eastAsia="MS Mincho"/>
          <w:lang/>
        </w:rPr>
        <w:t>о</w:t>
      </w:r>
      <w:r w:rsidR="00A76D0A">
        <w:rPr>
          <w:rFonts w:eastAsia="MS Mincho"/>
          <w:lang/>
        </w:rPr>
        <w:t>миссия осуществляет подготовку рекомендаций о предоставлении ра</w:t>
      </w:r>
      <w:r w:rsidR="00A76D0A">
        <w:rPr>
          <w:rFonts w:eastAsia="MS Mincho"/>
          <w:lang/>
        </w:rPr>
        <w:t>з</w:t>
      </w:r>
      <w:r w:rsidR="00A76D0A">
        <w:rPr>
          <w:rFonts w:eastAsia="MS Mincho"/>
          <w:lang/>
        </w:rPr>
        <w:t>решения на условно разрешенный вид использования либо об отказе в предо</w:t>
      </w:r>
      <w:r w:rsidR="00A76D0A">
        <w:rPr>
          <w:rFonts w:eastAsia="MS Mincho"/>
          <w:lang/>
        </w:rPr>
        <w:t>с</w:t>
      </w:r>
      <w:r w:rsidR="00A76D0A">
        <w:rPr>
          <w:rFonts w:eastAsia="MS Mincho"/>
          <w:lang/>
        </w:rPr>
        <w:t>тавлении такого разрешения с указанием причин принятого решения и  направляет их Главе адм</w:t>
      </w:r>
      <w:r w:rsidR="00A76D0A">
        <w:rPr>
          <w:rFonts w:eastAsia="MS Mincho"/>
          <w:lang/>
        </w:rPr>
        <w:t>и</w:t>
      </w:r>
      <w:r w:rsidR="00A76D0A">
        <w:rPr>
          <w:rFonts w:eastAsia="MS Mincho"/>
          <w:lang/>
        </w:rPr>
        <w:t xml:space="preserve">нистрации муниципального образования Саракташский </w:t>
      </w:r>
      <w:r w:rsidR="00AC0FEE">
        <w:t>поссовет</w:t>
      </w:r>
      <w:r w:rsidR="00A76D0A">
        <w:rPr>
          <w:rFonts w:eastAsia="MS Mincho"/>
          <w:lang/>
        </w:rPr>
        <w:t>.</w:t>
      </w:r>
    </w:p>
    <w:p w:rsidR="00A76D0A" w:rsidRDefault="00E14E7F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 xml:space="preserve">4. </w:t>
      </w:r>
      <w:r w:rsidR="00A76D0A">
        <w:rPr>
          <w:rFonts w:eastAsia="MS Mincho"/>
          <w:lang/>
        </w:rPr>
        <w:t xml:space="preserve">Глава администрации муниципального образования Саракташский </w:t>
      </w:r>
      <w:r w:rsidR="00AC0FEE">
        <w:t>посс</w:t>
      </w:r>
      <w:r w:rsidR="00AC0FEE">
        <w:t>о</w:t>
      </w:r>
      <w:r w:rsidR="00AC0FEE">
        <w:t>вет</w:t>
      </w:r>
      <w:r w:rsidR="00A76D0A">
        <w:rPr>
          <w:rFonts w:eastAsia="MS Mincho"/>
          <w:lang/>
        </w:rPr>
        <w:t xml:space="preserve"> принимает решение о предоставлении разрешения на условно разреше</w:t>
      </w:r>
      <w:r w:rsidR="00A76D0A">
        <w:rPr>
          <w:rFonts w:eastAsia="MS Mincho"/>
          <w:lang/>
        </w:rPr>
        <w:t>н</w:t>
      </w:r>
      <w:r w:rsidR="00A76D0A">
        <w:rPr>
          <w:rFonts w:eastAsia="MS Mincho"/>
          <w:lang/>
        </w:rPr>
        <w:t>ный вид использования либо об отказе в предоставлении такого разрешения. Указа</w:t>
      </w:r>
      <w:r w:rsidR="00A76D0A">
        <w:rPr>
          <w:rFonts w:eastAsia="MS Mincho"/>
          <w:lang/>
        </w:rPr>
        <w:t>н</w:t>
      </w:r>
      <w:r w:rsidR="00A76D0A">
        <w:rPr>
          <w:rFonts w:eastAsia="MS Mincho"/>
          <w:lang/>
        </w:rPr>
        <w:t>ное решение подлежит опубликованию в порядке, установленном для официал</w:t>
      </w:r>
      <w:r w:rsidR="00A76D0A">
        <w:rPr>
          <w:rFonts w:eastAsia="MS Mincho"/>
          <w:lang/>
        </w:rPr>
        <w:t>ь</w:t>
      </w:r>
      <w:r w:rsidR="00A76D0A">
        <w:rPr>
          <w:rFonts w:eastAsia="MS Mincho"/>
          <w:lang/>
        </w:rPr>
        <w:t>ного опубликования муниц</w:t>
      </w:r>
      <w:r w:rsidR="00A76D0A">
        <w:rPr>
          <w:rFonts w:eastAsia="MS Mincho"/>
          <w:lang/>
        </w:rPr>
        <w:t>и</w:t>
      </w:r>
      <w:r w:rsidR="00A76D0A">
        <w:rPr>
          <w:rFonts w:eastAsia="MS Mincho"/>
          <w:lang/>
        </w:rPr>
        <w:t>пальных правовых актов.</w:t>
      </w:r>
    </w:p>
    <w:p w:rsidR="00A76D0A" w:rsidRDefault="00A76D0A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>Разрешение на условно разрешенный вид использования может быть пр</w:t>
      </w:r>
      <w:r>
        <w:rPr>
          <w:rFonts w:eastAsia="MS Mincho"/>
          <w:lang/>
        </w:rPr>
        <w:t>е</w:t>
      </w:r>
      <w:r>
        <w:rPr>
          <w:rFonts w:eastAsia="MS Mincho"/>
          <w:lang/>
        </w:rPr>
        <w:t xml:space="preserve">доставлено с условиями, выполнение которых направлено на предотвращение </w:t>
      </w:r>
      <w:r>
        <w:rPr>
          <w:rFonts w:eastAsia="MS Mincho"/>
          <w:lang/>
        </w:rPr>
        <w:lastRenderedPageBreak/>
        <w:t>ущерба соседним землепол</w:t>
      </w:r>
      <w:r>
        <w:rPr>
          <w:rFonts w:eastAsia="MS Mincho"/>
          <w:lang/>
        </w:rPr>
        <w:t>ь</w:t>
      </w:r>
      <w:r>
        <w:rPr>
          <w:rFonts w:eastAsia="MS Mincho"/>
          <w:lang/>
        </w:rPr>
        <w:t>зователям и недопущение существенного снижения стоим</w:t>
      </w:r>
      <w:r>
        <w:rPr>
          <w:rFonts w:eastAsia="MS Mincho"/>
          <w:lang/>
        </w:rPr>
        <w:t>о</w:t>
      </w:r>
      <w:r>
        <w:rPr>
          <w:rFonts w:eastAsia="MS Mincho"/>
          <w:lang/>
        </w:rPr>
        <w:t>сти соседних объектов недвижимости.</w:t>
      </w:r>
    </w:p>
    <w:p w:rsidR="00A76D0A" w:rsidRDefault="00E14E7F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 xml:space="preserve">5. </w:t>
      </w:r>
      <w:r w:rsidR="00A76D0A">
        <w:rPr>
          <w:rFonts w:eastAsia="MS Mincho"/>
          <w:lang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</w:t>
      </w:r>
      <w:r w:rsidR="00A76D0A">
        <w:rPr>
          <w:rFonts w:eastAsia="MS Mincho"/>
          <w:lang/>
        </w:rPr>
        <w:t>а</w:t>
      </w:r>
      <w:r w:rsidR="00A76D0A">
        <w:rPr>
          <w:rFonts w:eastAsia="MS Mincho"/>
          <w:lang/>
        </w:rPr>
        <w:t>ния или об отказе в предоставлении такого ра</w:t>
      </w:r>
      <w:r w:rsidR="00A76D0A">
        <w:rPr>
          <w:rFonts w:eastAsia="MS Mincho"/>
          <w:lang/>
        </w:rPr>
        <w:t>з</w:t>
      </w:r>
      <w:r w:rsidR="00A76D0A">
        <w:rPr>
          <w:rFonts w:eastAsia="MS Mincho"/>
          <w:lang/>
        </w:rPr>
        <w:t>решения.</w:t>
      </w:r>
    </w:p>
    <w:p w:rsidR="00A76D0A" w:rsidRDefault="00A76D0A" w:rsidP="001F7D52">
      <w:pPr>
        <w:pStyle w:val="affffa"/>
        <w:rPr>
          <w:rFonts w:eastAsia="MS Mincho"/>
          <w:lang/>
        </w:rPr>
      </w:pPr>
      <w:r>
        <w:rPr>
          <w:rFonts w:eastAsia="MS Mincho"/>
          <w:lang/>
        </w:rPr>
        <w:t>По всем иным вопросам следует руководствоваться статьей 39 Градостро</w:t>
      </w:r>
      <w:r>
        <w:rPr>
          <w:rFonts w:eastAsia="MS Mincho"/>
          <w:lang/>
        </w:rPr>
        <w:t>и</w:t>
      </w:r>
      <w:r>
        <w:rPr>
          <w:rFonts w:eastAsia="MS Mincho"/>
          <w:lang/>
        </w:rPr>
        <w:t>тельного кодекса Российской Федер</w:t>
      </w:r>
      <w:r>
        <w:rPr>
          <w:rFonts w:eastAsia="MS Mincho"/>
          <w:lang/>
        </w:rPr>
        <w:t>а</w:t>
      </w:r>
      <w:r>
        <w:rPr>
          <w:rFonts w:eastAsia="MS Mincho"/>
          <w:lang/>
        </w:rPr>
        <w:t>ции.</w:t>
      </w:r>
    </w:p>
    <w:p w:rsidR="00A76D0A" w:rsidRDefault="00A76D0A" w:rsidP="00D23DC9">
      <w:pPr>
        <w:pStyle w:val="4"/>
      </w:pPr>
      <w:bookmarkStart w:id="30" w:name="_Toc381687658"/>
      <w:r>
        <w:t>Статья 14. Отклонения от предельных параметров разрешенного стро</w:t>
      </w:r>
      <w:r>
        <w:t>и</w:t>
      </w:r>
      <w:r>
        <w:t>тельства, реконструкции объектов капитального стро</w:t>
      </w:r>
      <w:r>
        <w:t>и</w:t>
      </w:r>
      <w:r>
        <w:t>тельства</w:t>
      </w:r>
      <w:bookmarkEnd w:id="30"/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1. </w:t>
      </w:r>
      <w:r w:rsidR="00A76D0A">
        <w:rPr>
          <w:lang/>
        </w:rPr>
        <w:t xml:space="preserve">Отклонением от </w:t>
      </w:r>
      <w:r w:rsidR="00A76D0A">
        <w:t xml:space="preserve">предельных параметров разрешенного строительства, </w:t>
      </w:r>
      <w:hyperlink w:anchor="sub_1014" w:history="1">
        <w:r w:rsidR="00A76D0A">
          <w:t>реконструкции</w:t>
        </w:r>
      </w:hyperlink>
      <w:r w:rsidR="00A76D0A">
        <w:t xml:space="preserve"> объектов капитального строительства </w:t>
      </w:r>
      <w:r w:rsidR="00A76D0A">
        <w:rPr>
          <w:lang/>
        </w:rPr>
        <w:t>считается санкционирова</w:t>
      </w:r>
      <w:r w:rsidR="00A76D0A">
        <w:rPr>
          <w:lang/>
        </w:rPr>
        <w:t>н</w:t>
      </w:r>
      <w:r w:rsidR="00A76D0A">
        <w:rPr>
          <w:lang/>
        </w:rPr>
        <w:t>ное для конкретного земельного участка отступление от предельных пар</w:t>
      </w:r>
      <w:r w:rsidR="00A76D0A">
        <w:rPr>
          <w:lang/>
        </w:rPr>
        <w:t>а</w:t>
      </w:r>
      <w:r w:rsidR="00A76D0A">
        <w:rPr>
          <w:lang/>
        </w:rPr>
        <w:t>метров строительных изменений, установленных регламентом разрешенного использов</w:t>
      </w:r>
      <w:r w:rsidR="00A76D0A">
        <w:rPr>
          <w:lang/>
        </w:rPr>
        <w:t>а</w:t>
      </w:r>
      <w:r w:rsidR="00A76D0A">
        <w:rPr>
          <w:lang/>
        </w:rPr>
        <w:t>ния. Правообладатели земельных участков,</w:t>
      </w:r>
      <w:r w:rsidR="00A76D0A">
        <w:t xml:space="preserve"> размеры которых меньше установле</w:t>
      </w:r>
      <w:r w:rsidR="00A76D0A">
        <w:t>н</w:t>
      </w:r>
      <w:r w:rsidR="00A76D0A">
        <w:t xml:space="preserve">ных </w:t>
      </w:r>
      <w:hyperlink w:anchor="sub_109" w:history="1">
        <w:r w:rsidR="00A76D0A">
          <w:t>градостроительным регламентом</w:t>
        </w:r>
      </w:hyperlink>
      <w:r w:rsidR="00A76D0A">
        <w:t xml:space="preserve"> минимальных размеров земельных учас</w:t>
      </w:r>
      <w:r w:rsidR="00A76D0A">
        <w:t>т</w:t>
      </w:r>
      <w:r w:rsidR="00A76D0A">
        <w:t>ков</w:t>
      </w:r>
      <w:r w:rsidR="00A76D0A">
        <w:rPr>
          <w:lang/>
        </w:rPr>
        <w:t xml:space="preserve"> </w:t>
      </w:r>
      <w:r w:rsidR="00A76D0A">
        <w:t>либо конфигурация, инженерно-геологические или иные характеристики которых неблагоприятны для застройки,</w:t>
      </w:r>
      <w:r w:rsidR="00A76D0A">
        <w:rPr>
          <w:lang/>
        </w:rPr>
        <w:t xml:space="preserve"> что не позволяет э</w:t>
      </w:r>
      <w:r w:rsidR="00A76D0A">
        <w:rPr>
          <w:lang/>
        </w:rPr>
        <w:t>ф</w:t>
      </w:r>
      <w:r w:rsidR="00A76D0A">
        <w:rPr>
          <w:lang/>
        </w:rPr>
        <w:t xml:space="preserve">фективно их использовать в рамках действующих «Правил», </w:t>
      </w:r>
      <w:r w:rsidR="00A76D0A">
        <w:t>вправе обратиться за разрешениями на отклон</w:t>
      </w:r>
      <w:r w:rsidR="00A76D0A">
        <w:t>е</w:t>
      </w:r>
      <w:r w:rsidR="00A76D0A">
        <w:t xml:space="preserve">ние </w:t>
      </w:r>
      <w:r w:rsidR="00A76D0A">
        <w:rPr>
          <w:lang/>
        </w:rPr>
        <w:t xml:space="preserve">от </w:t>
      </w:r>
      <w:r w:rsidR="00A76D0A">
        <w:t xml:space="preserve">предельных параметров разрешенного строительства, </w:t>
      </w:r>
      <w:hyperlink w:anchor="sub_1014" w:history="1">
        <w:r w:rsidR="00A76D0A">
          <w:t>реконструкции</w:t>
        </w:r>
      </w:hyperlink>
      <w:r w:rsidR="00A76D0A">
        <w:t xml:space="preserve"> об</w:t>
      </w:r>
      <w:r w:rsidR="00A76D0A">
        <w:t>ъ</w:t>
      </w:r>
      <w:r w:rsidR="00A76D0A">
        <w:t>ектов капитального строительства</w:t>
      </w:r>
      <w:r w:rsidR="00A76D0A">
        <w:rPr>
          <w:lang/>
        </w:rPr>
        <w:t xml:space="preserve">, направляя заявление в администрацию </w:t>
      </w:r>
      <w:r w:rsidR="00A76D0A">
        <w:rPr>
          <w:rFonts w:eastAsia="MS Mincho"/>
          <w:lang/>
        </w:rPr>
        <w:t>мун</w:t>
      </w:r>
      <w:r w:rsidR="00A76D0A">
        <w:rPr>
          <w:rFonts w:eastAsia="MS Mincho"/>
          <w:lang/>
        </w:rPr>
        <w:t>и</w:t>
      </w:r>
      <w:r w:rsidR="00A76D0A">
        <w:rPr>
          <w:rFonts w:eastAsia="MS Mincho"/>
          <w:lang/>
        </w:rPr>
        <w:t>ципального образ</w:t>
      </w:r>
      <w:r w:rsidR="00A76D0A">
        <w:rPr>
          <w:rFonts w:eastAsia="MS Mincho"/>
          <w:lang/>
        </w:rPr>
        <w:t>о</w:t>
      </w:r>
      <w:r w:rsidR="00A76D0A">
        <w:rPr>
          <w:rFonts w:eastAsia="MS Mincho"/>
          <w:lang/>
        </w:rPr>
        <w:t xml:space="preserve">вания Саракташский </w:t>
      </w:r>
      <w:r w:rsidR="00983611">
        <w:t>поссовет</w:t>
      </w:r>
      <w:r w:rsidR="00A76D0A">
        <w:rPr>
          <w:rFonts w:eastAsia="MS Mincho"/>
          <w:lang/>
        </w:rPr>
        <w:t xml:space="preserve"> </w:t>
      </w:r>
      <w:r w:rsidR="00A76D0A">
        <w:rPr>
          <w:lang/>
        </w:rPr>
        <w:t xml:space="preserve"> (или Комиссию).</w:t>
      </w:r>
    </w:p>
    <w:p w:rsidR="00A76D0A" w:rsidRDefault="00A76D0A" w:rsidP="001F7D52">
      <w:pPr>
        <w:pStyle w:val="affffa"/>
        <w:rPr>
          <w:lang/>
        </w:rPr>
      </w:pPr>
      <w:r>
        <w:rPr>
          <w:lang/>
        </w:rPr>
        <w:t xml:space="preserve">Заявление должно содержать обоснование необходимости отклонения от </w:t>
      </w:r>
      <w:r>
        <w:t xml:space="preserve">предельных параметров разрешенного строительства, </w:t>
      </w:r>
      <w:hyperlink w:anchor="sub_1014" w:history="1">
        <w:r>
          <w:t>реконструкции</w:t>
        </w:r>
      </w:hyperlink>
      <w:r>
        <w:t xml:space="preserve"> объектов капитального строительства</w:t>
      </w:r>
      <w:r>
        <w:rPr>
          <w:lang/>
        </w:rPr>
        <w:t xml:space="preserve"> по мотивам повышения эффективности использов</w:t>
      </w:r>
      <w:r>
        <w:rPr>
          <w:lang/>
        </w:rPr>
        <w:t>а</w:t>
      </w:r>
      <w:r>
        <w:rPr>
          <w:lang/>
        </w:rPr>
        <w:t>ния земельного участка, при этом: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- </w:t>
      </w:r>
      <w:r w:rsidR="00A76D0A">
        <w:rPr>
          <w:lang/>
        </w:rPr>
        <w:t>не ущемлять прав и интересов соседей;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- </w:t>
      </w:r>
      <w:r w:rsidR="00A76D0A">
        <w:rPr>
          <w:lang/>
        </w:rPr>
        <w:t xml:space="preserve">не вступать в противоречия с общественными интересами </w:t>
      </w:r>
      <w:r w:rsidR="00983611">
        <w:rPr>
          <w:lang/>
        </w:rPr>
        <w:t>поселка</w:t>
      </w:r>
      <w:r w:rsidR="00A76D0A">
        <w:rPr>
          <w:lang/>
        </w:rPr>
        <w:t>;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lastRenderedPageBreak/>
        <w:t xml:space="preserve">- </w:t>
      </w:r>
      <w:r w:rsidR="00A76D0A">
        <w:rPr>
          <w:lang/>
        </w:rPr>
        <w:t>соблюдать требования санитарной и пожарной безопасности и экологии, условия охраны объектов культурного наследия и иные обязательные требов</w:t>
      </w:r>
      <w:r w:rsidR="00A76D0A">
        <w:rPr>
          <w:lang/>
        </w:rPr>
        <w:t>а</w:t>
      </w:r>
      <w:r w:rsidR="00A76D0A">
        <w:rPr>
          <w:lang/>
        </w:rPr>
        <w:t>ния.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2. </w:t>
      </w:r>
      <w:r w:rsidR="00A76D0A">
        <w:rPr>
          <w:lang/>
        </w:rPr>
        <w:t>Вопрос о предоставлении разрешения на отклонение от предельных п</w:t>
      </w:r>
      <w:r w:rsidR="00A76D0A">
        <w:rPr>
          <w:lang/>
        </w:rPr>
        <w:t>а</w:t>
      </w:r>
      <w:r w:rsidR="00A76D0A">
        <w:rPr>
          <w:lang/>
        </w:rPr>
        <w:t>раметров разрешенного строительства, реконструкции объекта подлежит обсу</w:t>
      </w:r>
      <w:r w:rsidR="00A76D0A">
        <w:rPr>
          <w:lang/>
        </w:rPr>
        <w:t>ж</w:t>
      </w:r>
      <w:r w:rsidR="00A76D0A">
        <w:rPr>
          <w:lang/>
        </w:rPr>
        <w:t>дению на публичных слушаниях, проводимых в соответствии со статьей 32 н</w:t>
      </w:r>
      <w:r w:rsidR="00A76D0A">
        <w:rPr>
          <w:lang/>
        </w:rPr>
        <w:t>а</w:t>
      </w:r>
      <w:r w:rsidR="00A76D0A">
        <w:rPr>
          <w:lang/>
        </w:rPr>
        <w:t>стоящих Правил. Расходы, связанные с организацией и проведением таких сл</w:t>
      </w:r>
      <w:r w:rsidR="00A76D0A">
        <w:rPr>
          <w:lang/>
        </w:rPr>
        <w:t>у</w:t>
      </w:r>
      <w:r w:rsidR="00A76D0A">
        <w:rPr>
          <w:lang/>
        </w:rPr>
        <w:t>шаний, несет физическое или юридическое лицо, заинтересованное в предоста</w:t>
      </w:r>
      <w:r w:rsidR="00A76D0A">
        <w:rPr>
          <w:lang/>
        </w:rPr>
        <w:t>в</w:t>
      </w:r>
      <w:r w:rsidR="00A76D0A">
        <w:rPr>
          <w:lang/>
        </w:rPr>
        <w:t>лении такого разр</w:t>
      </w:r>
      <w:r w:rsidR="00A76D0A">
        <w:rPr>
          <w:lang/>
        </w:rPr>
        <w:t>е</w:t>
      </w:r>
      <w:r w:rsidR="00A76D0A">
        <w:rPr>
          <w:lang/>
        </w:rPr>
        <w:t>шения.</w:t>
      </w:r>
    </w:p>
    <w:p w:rsidR="00A76D0A" w:rsidRDefault="00E14E7F" w:rsidP="001F7D52">
      <w:pPr>
        <w:pStyle w:val="affffa"/>
        <w:rPr>
          <w:rFonts w:eastAsia="MS Mincho"/>
          <w:lang/>
        </w:rPr>
      </w:pPr>
      <w:r>
        <w:rPr>
          <w:lang/>
        </w:rPr>
        <w:t xml:space="preserve">3. </w:t>
      </w:r>
      <w:r w:rsidR="00A76D0A">
        <w:rPr>
          <w:lang/>
        </w:rPr>
        <w:t>На основании заключения о результатах публичных слушаний Коми</w:t>
      </w:r>
      <w:r w:rsidR="00A76D0A">
        <w:rPr>
          <w:lang/>
        </w:rPr>
        <w:t>с</w:t>
      </w:r>
      <w:r w:rsidR="00A76D0A">
        <w:rPr>
          <w:lang/>
        </w:rPr>
        <w:t>сия готовит рекомендации о предоставлении такого разрешения или об отказе в пр</w:t>
      </w:r>
      <w:r w:rsidR="00A76D0A">
        <w:rPr>
          <w:lang/>
        </w:rPr>
        <w:t>е</w:t>
      </w:r>
      <w:r w:rsidR="00A76D0A">
        <w:rPr>
          <w:lang/>
        </w:rPr>
        <w:t>доставлении такого разрешения с указанием причин принятого решения и н</w:t>
      </w:r>
      <w:r w:rsidR="00A76D0A">
        <w:rPr>
          <w:lang/>
        </w:rPr>
        <w:t>а</w:t>
      </w:r>
      <w:r w:rsidR="00A76D0A">
        <w:rPr>
          <w:lang/>
        </w:rPr>
        <w:t xml:space="preserve">правляет указанные рекомендации </w:t>
      </w:r>
      <w:r w:rsidR="00A76D0A">
        <w:rPr>
          <w:rFonts w:eastAsia="MS Mincho"/>
          <w:lang/>
        </w:rPr>
        <w:t>Главе администрации муниципального образ</w:t>
      </w:r>
      <w:r w:rsidR="00A76D0A">
        <w:rPr>
          <w:rFonts w:eastAsia="MS Mincho"/>
          <w:lang/>
        </w:rPr>
        <w:t>о</w:t>
      </w:r>
      <w:r w:rsidR="00A76D0A">
        <w:rPr>
          <w:rFonts w:eastAsia="MS Mincho"/>
          <w:lang/>
        </w:rPr>
        <w:t xml:space="preserve">вания Саракташский </w:t>
      </w:r>
      <w:r w:rsidR="00983611">
        <w:t>поссовет</w:t>
      </w:r>
      <w:r w:rsidR="00A76D0A">
        <w:rPr>
          <w:rFonts w:eastAsia="MS Mincho"/>
          <w:lang/>
        </w:rPr>
        <w:t xml:space="preserve">, </w:t>
      </w:r>
      <w:r w:rsidR="00A76D0A">
        <w:t>администрации  МО Саракташский посс</w:t>
      </w:r>
      <w:r w:rsidR="00A76D0A">
        <w:t>о</w:t>
      </w:r>
      <w:r w:rsidR="00A76D0A">
        <w:t>вет</w:t>
      </w:r>
      <w:r w:rsidR="00A76D0A">
        <w:rPr>
          <w:rFonts w:eastAsia="MS Mincho"/>
          <w:lang/>
        </w:rPr>
        <w:t>.</w:t>
      </w:r>
    </w:p>
    <w:p w:rsidR="00A76D0A" w:rsidRDefault="00E14E7F" w:rsidP="001F7D52">
      <w:pPr>
        <w:pStyle w:val="affffa"/>
        <w:rPr>
          <w:lang/>
        </w:rPr>
      </w:pPr>
      <w:r>
        <w:rPr>
          <w:lang/>
        </w:rPr>
        <w:t xml:space="preserve">4. </w:t>
      </w:r>
      <w:r w:rsidR="00A76D0A">
        <w:rPr>
          <w:rFonts w:eastAsia="MS Mincho"/>
          <w:lang/>
        </w:rPr>
        <w:t xml:space="preserve">Глава администрации муниципального образования Саракташский </w:t>
      </w:r>
      <w:r w:rsidR="00983611">
        <w:t>посс</w:t>
      </w:r>
      <w:r w:rsidR="00983611">
        <w:t>о</w:t>
      </w:r>
      <w:r w:rsidR="00983611">
        <w:t>вет</w:t>
      </w:r>
      <w:r w:rsidR="00A76D0A">
        <w:rPr>
          <w:rFonts w:eastAsia="MS Mincho"/>
          <w:lang/>
        </w:rPr>
        <w:t xml:space="preserve"> </w:t>
      </w:r>
      <w:r w:rsidR="00A76D0A">
        <w:rPr>
          <w:lang/>
        </w:rPr>
        <w:t>в течение семи дней со дня поступления указанных в пункте 3 настоящей ст</w:t>
      </w:r>
      <w:r w:rsidR="00A76D0A">
        <w:rPr>
          <w:lang/>
        </w:rPr>
        <w:t>а</w:t>
      </w:r>
      <w:r w:rsidR="00A76D0A">
        <w:rPr>
          <w:lang/>
        </w:rPr>
        <w:t>тьи рекомендаций принимает решение о предоставлении разрешения на отклон</w:t>
      </w:r>
      <w:r w:rsidR="00A76D0A">
        <w:rPr>
          <w:lang/>
        </w:rPr>
        <w:t>е</w:t>
      </w:r>
      <w:r w:rsidR="00A76D0A">
        <w:rPr>
          <w:lang/>
        </w:rPr>
        <w:t>ние от предельных параметров разрешенного строительства, реконструкции об</w:t>
      </w:r>
      <w:r w:rsidR="00A76D0A">
        <w:rPr>
          <w:lang/>
        </w:rPr>
        <w:t>ъ</w:t>
      </w:r>
      <w:r w:rsidR="00A76D0A">
        <w:rPr>
          <w:lang/>
        </w:rPr>
        <w:t>ектов капитального строительства или об отказе в предоставлении такого разр</w:t>
      </w:r>
      <w:r w:rsidR="00A76D0A">
        <w:rPr>
          <w:lang/>
        </w:rPr>
        <w:t>е</w:t>
      </w:r>
      <w:r w:rsidR="00A76D0A">
        <w:rPr>
          <w:lang/>
        </w:rPr>
        <w:t>шения с указанием причин пр</w:t>
      </w:r>
      <w:r w:rsidR="00A76D0A">
        <w:rPr>
          <w:lang/>
        </w:rPr>
        <w:t>и</w:t>
      </w:r>
      <w:r w:rsidR="00A76D0A">
        <w:rPr>
          <w:lang/>
        </w:rPr>
        <w:t>нятого решения.</w:t>
      </w:r>
    </w:p>
    <w:p w:rsidR="00A76D0A" w:rsidRDefault="00E14E7F" w:rsidP="001F7D52">
      <w:pPr>
        <w:pStyle w:val="affffa"/>
      </w:pPr>
      <w:r>
        <w:rPr>
          <w:lang/>
        </w:rPr>
        <w:t xml:space="preserve">5. </w:t>
      </w:r>
      <w:r w:rsidR="00A76D0A">
        <w:rPr>
          <w:lang/>
        </w:rPr>
        <w:t xml:space="preserve">Физическое или юридическое лицо вправе оспорить в судебном порядке принятое </w:t>
      </w:r>
      <w:r w:rsidR="00A76D0A">
        <w:rPr>
          <w:rFonts w:eastAsia="MS Mincho"/>
          <w:lang/>
        </w:rPr>
        <w:t xml:space="preserve">Главой администрации муниципального образования Саракташский </w:t>
      </w:r>
      <w:r w:rsidR="00983611">
        <w:t>поссовет</w:t>
      </w:r>
      <w:r w:rsidR="00A76D0A">
        <w:rPr>
          <w:rFonts w:eastAsia="MS Mincho"/>
          <w:lang/>
        </w:rPr>
        <w:t xml:space="preserve"> </w:t>
      </w:r>
      <w:r w:rsidR="00A76D0A">
        <w:rPr>
          <w:lang/>
        </w:rPr>
        <w:t>решение о предоставлении разрешения на отклонение от предельных параметров разрешенного строительства или реконструкции объекта капитальн</w:t>
      </w:r>
      <w:r w:rsidR="00A76D0A">
        <w:rPr>
          <w:lang/>
        </w:rPr>
        <w:t>о</w:t>
      </w:r>
      <w:r w:rsidR="00A76D0A">
        <w:rPr>
          <w:lang/>
        </w:rPr>
        <w:t>го строительства или об отказе в предоставл</w:t>
      </w:r>
      <w:r w:rsidR="00A76D0A">
        <w:rPr>
          <w:lang/>
        </w:rPr>
        <w:t>е</w:t>
      </w:r>
      <w:r w:rsidR="00A76D0A">
        <w:rPr>
          <w:lang/>
        </w:rPr>
        <w:t>нии такого разрешения.</w:t>
      </w:r>
    </w:p>
    <w:p w:rsidR="00A76D0A" w:rsidRDefault="00A76D0A" w:rsidP="001F7D52">
      <w:pPr>
        <w:pStyle w:val="20"/>
        <w:keepLines/>
      </w:pPr>
      <w:bookmarkStart w:id="31" w:name="_Toc381687659"/>
      <w:r>
        <w:t>Глава 5. Порядок градостроительной подготовки земел</w:t>
      </w:r>
      <w:r>
        <w:t>ь</w:t>
      </w:r>
      <w:r>
        <w:t>ных участков из состава государственных и муниципальных земель для предоставления физическим и юридическим лицам</w:t>
      </w:r>
      <w:bookmarkEnd w:id="31"/>
    </w:p>
    <w:p w:rsidR="00A76D0A" w:rsidRDefault="00A76D0A" w:rsidP="00D23DC9">
      <w:pPr>
        <w:pStyle w:val="4"/>
      </w:pPr>
      <w:bookmarkStart w:id="32" w:name="_Toc381687660"/>
      <w:r>
        <w:lastRenderedPageBreak/>
        <w:t>Статья 15 Принципы организации процесса градостроительной подгото</w:t>
      </w:r>
      <w:r>
        <w:t>в</w:t>
      </w:r>
      <w:r>
        <w:t>ки и предоставления физическим и юридическим лицам сформированных земел</w:t>
      </w:r>
      <w:r>
        <w:t>ь</w:t>
      </w:r>
      <w:r>
        <w:t>ных участков для строительства, реконс</w:t>
      </w:r>
      <w:r>
        <w:t>т</w:t>
      </w:r>
      <w:r>
        <w:t>рукции</w:t>
      </w:r>
      <w:bookmarkEnd w:id="32"/>
    </w:p>
    <w:p w:rsidR="00A76D0A" w:rsidRDefault="00A76D0A" w:rsidP="001F7D52">
      <w:pPr>
        <w:pStyle w:val="affffa"/>
      </w:pPr>
      <w:r>
        <w:t>1. Градостроительная подготовка земельных участков – действия, осущес</w:t>
      </w:r>
      <w:r>
        <w:t>т</w:t>
      </w:r>
      <w:r>
        <w:t>вляемые в соответствии с градостроительным законодательством, примен</w:t>
      </w:r>
      <w:r>
        <w:t>и</w:t>
      </w:r>
      <w:r>
        <w:t>тельно к:</w:t>
      </w:r>
    </w:p>
    <w:p w:rsidR="00A76D0A" w:rsidRDefault="00A76D0A" w:rsidP="001F7D52">
      <w:pPr>
        <w:pStyle w:val="affffa"/>
      </w:pPr>
      <w:r>
        <w:t>1) неразделенным на земельные участки государственным и муниципал</w:t>
      </w:r>
      <w:r>
        <w:t>ь</w:t>
      </w:r>
      <w:r>
        <w:t>ным землям, территориям посредством подготовки документации по планиро</w:t>
      </w:r>
      <w:r>
        <w:t>в</w:t>
      </w:r>
      <w:r>
        <w:t>ке территории (проектов планировки, проектов межевания), результатом которых являются градостроительные планы земельных участков, используемые для пр</w:t>
      </w:r>
      <w:r>
        <w:t>о</w:t>
      </w:r>
      <w:r>
        <w:t>ведения землеустроительных работ, принятия решений о предоставлении сфо</w:t>
      </w:r>
      <w:r>
        <w:t>р</w:t>
      </w:r>
      <w:r>
        <w:t>мированных земел</w:t>
      </w:r>
      <w:r>
        <w:t>ь</w:t>
      </w:r>
      <w:r>
        <w:t>ных участков физическим и юридическим лицам, подготовки проек</w:t>
      </w:r>
      <w:r>
        <w:t>т</w:t>
      </w:r>
      <w:r>
        <w:t>ной документации;</w:t>
      </w:r>
    </w:p>
    <w:p w:rsidR="00A76D0A" w:rsidRDefault="00A76D0A" w:rsidP="001F7D52">
      <w:pPr>
        <w:pStyle w:val="affffa"/>
      </w:pPr>
      <w:r>
        <w:t>2) ранее сформированным, принадлежащим физическим и юридическим лицам земельным участкам путем подготовки градостроительных планов земел</w:t>
      </w:r>
      <w:r>
        <w:t>ь</w:t>
      </w:r>
      <w:r>
        <w:t>ных участков (как самостоятельных документов – без подготовки док</w:t>
      </w:r>
      <w:r>
        <w:t>у</w:t>
      </w:r>
      <w:r>
        <w:t>ментации по планировке территории) с установлением в соответствии с част</w:t>
      </w:r>
      <w:r>
        <w:t>я</w:t>
      </w:r>
      <w:r>
        <w:t>ми 3 и 4 статьи 44 Градостроительного кодекса Российской Федерации характеристик (за искл</w:t>
      </w:r>
      <w:r>
        <w:t>ю</w:t>
      </w:r>
      <w:r>
        <w:t>чением ранее установленных границ земельных участков) с использованием таких пл</w:t>
      </w:r>
      <w:r>
        <w:t>а</w:t>
      </w:r>
      <w:r>
        <w:t>нов для подготовки проектной документации.</w:t>
      </w:r>
    </w:p>
    <w:p w:rsidR="00A76D0A" w:rsidRDefault="00A76D0A" w:rsidP="001F7D52">
      <w:pPr>
        <w:pStyle w:val="affffa"/>
      </w:pPr>
      <w:r>
        <w:t>2. Приобретение физическими, юридическими лицами прав на земельные участки осуществляется в соответствии с нормами:</w:t>
      </w:r>
    </w:p>
    <w:p w:rsidR="00A76D0A" w:rsidRDefault="00A76D0A" w:rsidP="001F7D52">
      <w:pPr>
        <w:pStyle w:val="affffa"/>
      </w:pPr>
      <w:r>
        <w:t>- гражданского законодательства - в случаях, когда указанные права прио</w:t>
      </w:r>
      <w:r>
        <w:t>б</w:t>
      </w:r>
      <w:r>
        <w:t>ретаются одним физическим, юридическим лицом у другого физического, юрид</w:t>
      </w:r>
      <w:r>
        <w:t>и</w:t>
      </w:r>
      <w:r>
        <w:t>ческого лица;</w:t>
      </w:r>
    </w:p>
    <w:p w:rsidR="00A76D0A" w:rsidRDefault="00A76D0A" w:rsidP="001F7D52">
      <w:pPr>
        <w:pStyle w:val="affffa"/>
      </w:pPr>
      <w:r>
        <w:t>- земельного законодательства - в случаях, когда указанные права предо</w:t>
      </w:r>
      <w:r>
        <w:t>с</w:t>
      </w:r>
      <w:r>
        <w:t>тавляются физическим и юридическим лицам на земельные участки, подгото</w:t>
      </w:r>
      <w:r>
        <w:t>в</w:t>
      </w:r>
      <w:r>
        <w:t>ленные и сформированные из состава государственных или муниципальных з</w:t>
      </w:r>
      <w:r>
        <w:t>е</w:t>
      </w:r>
      <w:r>
        <w:t>мель, уполномоченными государственными, муниципальными о</w:t>
      </w:r>
      <w:r>
        <w:t>р</w:t>
      </w:r>
      <w:r>
        <w:t>ганами.</w:t>
      </w:r>
    </w:p>
    <w:p w:rsidR="00A76D0A" w:rsidRDefault="00A76D0A" w:rsidP="001F7D52">
      <w:pPr>
        <w:pStyle w:val="affffa"/>
      </w:pPr>
      <w:r>
        <w:lastRenderedPageBreak/>
        <w:t>3. Порядок градостроительной подготовки и предоставления ф</w:t>
      </w:r>
      <w:r>
        <w:t>и</w:t>
      </w:r>
      <w:r>
        <w:t>зическим и юридическим лицам земельных участков, сформированных из состава государс</w:t>
      </w:r>
      <w:r>
        <w:t>т</w:t>
      </w:r>
      <w:r>
        <w:t>венных или муниципальных земель, определяется в соответствии с градостро</w:t>
      </w:r>
      <w:r>
        <w:t>и</w:t>
      </w:r>
      <w:r>
        <w:t>тельным, земельным и жилищным законодательством настоящими Пр</w:t>
      </w:r>
      <w:r>
        <w:t>а</w:t>
      </w:r>
      <w:r>
        <w:t>вилами, а также принимаемыми в соответствии с настоящими Правилами иными нормати</w:t>
      </w:r>
      <w:r>
        <w:t>в</w:t>
      </w:r>
      <w:r>
        <w:t xml:space="preserve">ными правовыми актами органов местного самоуправления </w:t>
      </w:r>
      <w:r w:rsidR="00983611">
        <w:t>МО</w:t>
      </w:r>
      <w:r>
        <w:t xml:space="preserve"> Саракташ</w:t>
      </w:r>
      <w:r w:rsidR="00983611">
        <w:t>ский поссовет</w:t>
      </w:r>
      <w:r>
        <w:t>.</w:t>
      </w:r>
    </w:p>
    <w:p w:rsidR="00A76D0A" w:rsidRDefault="00A76D0A" w:rsidP="001F7D52">
      <w:pPr>
        <w:pStyle w:val="affffa"/>
      </w:pPr>
      <w:r>
        <w:t>4. До разграничения государственной собственности на землю органы мес</w:t>
      </w:r>
      <w:r>
        <w:t>т</w:t>
      </w:r>
      <w:r>
        <w:t>ного самоуправления -</w:t>
      </w:r>
      <w:r w:rsidRPr="002D1AE2">
        <w:t xml:space="preserve"> </w:t>
      </w:r>
      <w:r>
        <w:t>администрации  МО Саракташский поссовет в соответс</w:t>
      </w:r>
      <w:r>
        <w:t>т</w:t>
      </w:r>
      <w:r>
        <w:t>вии с земельным законодател</w:t>
      </w:r>
      <w:r>
        <w:t>ь</w:t>
      </w:r>
      <w:r>
        <w:t>ством и в пределах их полномочий распоряжаются подготовленными и сформированными земельн</w:t>
      </w:r>
      <w:r>
        <w:t>ы</w:t>
      </w:r>
      <w:r>
        <w:t>ми участками, расположенными в границах муниципального образования Саракташский посс</w:t>
      </w:r>
      <w:r>
        <w:t>о</w:t>
      </w:r>
      <w:r>
        <w:t>вет, за исключением земельных участков, на которые в порядке, установленном законодательством, зарегистрированы права собственности физических и юрид</w:t>
      </w:r>
      <w:r>
        <w:t>и</w:t>
      </w:r>
      <w:r>
        <w:t>ческих лиц, а также права собственности Российской Федерации и субъекта Российской Фед</w:t>
      </w:r>
      <w:r>
        <w:t>е</w:t>
      </w:r>
      <w:r>
        <w:t>рации.</w:t>
      </w:r>
    </w:p>
    <w:p w:rsidR="00A76D0A" w:rsidRDefault="00A76D0A" w:rsidP="001F7D52">
      <w:pPr>
        <w:pStyle w:val="affffa"/>
      </w:pPr>
      <w:r>
        <w:t>После разграничения государственной собственности на землю органы м</w:t>
      </w:r>
      <w:r>
        <w:t>е</w:t>
      </w:r>
      <w:r>
        <w:t>стного самоуправления распоряжаются исключительно земельными учас</w:t>
      </w:r>
      <w:r>
        <w:t>т</w:t>
      </w:r>
      <w:r>
        <w:t>ками, находящимися в муниципальной собственности Саракташского поссов</w:t>
      </w:r>
      <w:r>
        <w:t>е</w:t>
      </w:r>
      <w:r>
        <w:t>та.</w:t>
      </w:r>
    </w:p>
    <w:p w:rsidR="00A76D0A" w:rsidRDefault="00A76D0A" w:rsidP="001F7D52">
      <w:pPr>
        <w:pStyle w:val="affffa"/>
      </w:pPr>
      <w:r>
        <w:t>Не допускается осуществлять градостроительную подготовку и распоряж</w:t>
      </w:r>
      <w:r>
        <w:t>е</w:t>
      </w:r>
      <w:r>
        <w:t>ние земельными участками без учета прав собственников смежно-расположенных зданий, строений, сооружений (их частей, включая квартиры), которые на момент выполнения указанных действий не воспользовались принадлежащими им прав</w:t>
      </w:r>
      <w:r>
        <w:t>а</w:t>
      </w:r>
      <w:r>
        <w:t xml:space="preserve">ми на выделение земельных участков и оформление прав на земельные участки, необходимые для использования этих зданий, строений, сооружений, включая многоквартирные дома. </w:t>
      </w:r>
    </w:p>
    <w:p w:rsidR="00A76D0A" w:rsidRDefault="00A76D0A" w:rsidP="001F7D52">
      <w:pPr>
        <w:pStyle w:val="affffa"/>
      </w:pPr>
      <w:r>
        <w:t>Указанные права в обязательном порядке учитываются путем выполнения действий по планировке территории, осуществляемых в соответствии с град</w:t>
      </w:r>
      <w:r>
        <w:t>о</w:t>
      </w:r>
      <w:r>
        <w:lastRenderedPageBreak/>
        <w:t>строительным законодательством и в порядке, определенном настоящими Прав</w:t>
      </w:r>
      <w:r>
        <w:t>и</w:t>
      </w:r>
      <w:r>
        <w:t xml:space="preserve">лами. </w:t>
      </w:r>
    </w:p>
    <w:p w:rsidR="00A76D0A" w:rsidRDefault="00A76D0A" w:rsidP="001F7D52">
      <w:pPr>
        <w:pStyle w:val="affffa"/>
      </w:pPr>
      <w:r>
        <w:t>5. В соответствии с пунктом 10 статьи 3 федерального закона «О введ</w:t>
      </w:r>
      <w:r>
        <w:t>е</w:t>
      </w:r>
      <w:r>
        <w:t>нии в действие Земельного кодекса Российской Федерации» до разграничения госуда</w:t>
      </w:r>
      <w:r>
        <w:t>р</w:t>
      </w:r>
      <w:r>
        <w:t>ственной собственности на землю государственная регистрация права государс</w:t>
      </w:r>
      <w:r>
        <w:t>т</w:t>
      </w:r>
      <w:r>
        <w:t>венной собственности на землю для осуществления распоряжения землями, нах</w:t>
      </w:r>
      <w:r>
        <w:t>о</w:t>
      </w:r>
      <w:r>
        <w:t>дящимися в государстве</w:t>
      </w:r>
      <w:r>
        <w:t>н</w:t>
      </w:r>
      <w:r>
        <w:t>ной собственности (для предоставления физическим и юридическим лицам земельных участков, находящихся в государственной собс</w:t>
      </w:r>
      <w:r>
        <w:t>т</w:t>
      </w:r>
      <w:r>
        <w:t>ве</w:t>
      </w:r>
      <w:r>
        <w:t>н</w:t>
      </w:r>
      <w:r>
        <w:t>ности), не требуется.</w:t>
      </w:r>
    </w:p>
    <w:p w:rsidR="00A76D0A" w:rsidRDefault="00A76D0A" w:rsidP="001F7D52">
      <w:pPr>
        <w:pStyle w:val="affffa"/>
      </w:pPr>
      <w:r>
        <w:t>Физические, юридические лица, которым предоставлены права на земел</w:t>
      </w:r>
      <w:r>
        <w:t>ь</w:t>
      </w:r>
      <w:r>
        <w:t>ные участки, подготовленные и сформированные из состава государственных, муниципальных земель осуществляют государственную регистрацию прав на предоставленные им земельные учас</w:t>
      </w:r>
      <w:r>
        <w:t>т</w:t>
      </w:r>
      <w:r>
        <w:t>ки.</w:t>
      </w:r>
    </w:p>
    <w:p w:rsidR="00A76D0A" w:rsidRDefault="00A76D0A" w:rsidP="001F7D52">
      <w:pPr>
        <w:pStyle w:val="affffa"/>
      </w:pPr>
      <w:r>
        <w:t>6. Для строительства, реконструкции и иных целей могут предоставляться на правах собственности, аренды, постоянного (бессрочного) пользования только свободные от прав третьих лиц земельные участки, сформированные из состава земель, находящихся в государственной, муниципальной собственн</w:t>
      </w:r>
      <w:r>
        <w:t>о</w:t>
      </w:r>
      <w:r>
        <w:t>сти, которые согласно земельному законодательству не изъяты из обор</w:t>
      </w:r>
      <w:r>
        <w:t>о</w:t>
      </w:r>
      <w:r>
        <w:t>та.</w:t>
      </w:r>
    </w:p>
    <w:p w:rsidR="00A76D0A" w:rsidRDefault="00A76D0A" w:rsidP="001F7D52">
      <w:pPr>
        <w:pStyle w:val="affffa"/>
      </w:pPr>
      <w:r>
        <w:t>7. Из состава государственных, муниципальных земель физическим и юр</w:t>
      </w:r>
      <w:r>
        <w:t>и</w:t>
      </w:r>
      <w:r>
        <w:t>дическим лицам могут предоставляться только сформированные земельные уч</w:t>
      </w:r>
      <w:r>
        <w:t>а</w:t>
      </w:r>
      <w:r>
        <w:t>стки. Сформированным для целей предоставления физическим, юридическим л</w:t>
      </w:r>
      <w:r>
        <w:t>и</w:t>
      </w:r>
      <w:r>
        <w:t>цам является земельный участок, применительно к котор</w:t>
      </w:r>
      <w:r>
        <w:t>о</w:t>
      </w:r>
      <w:r>
        <w:t>му:</w:t>
      </w:r>
    </w:p>
    <w:p w:rsidR="00A76D0A" w:rsidRDefault="00A76D0A" w:rsidP="001F7D52">
      <w:pPr>
        <w:pStyle w:val="affffa"/>
      </w:pPr>
      <w:r>
        <w:t>1) посредством действий по планировке территории (подготовки проекта планировки или проекта межевания) определено, что земельный участок в утве</w:t>
      </w:r>
      <w:r>
        <w:t>р</w:t>
      </w:r>
      <w:r>
        <w:t xml:space="preserve">жденных границах является свободным от прав третьих лиц (за исключением возможности обременения правами третьих лиц, связанных с установлением в порядке </w:t>
      </w:r>
      <w:r w:rsidRPr="00983611">
        <w:rPr>
          <w:color w:val="FF0000"/>
        </w:rPr>
        <w:t>статьи 30</w:t>
      </w:r>
      <w:r>
        <w:t xml:space="preserve"> настоящих Правил границ зон действия публичных сервит</w:t>
      </w:r>
      <w:r>
        <w:t>у</w:t>
      </w:r>
      <w:r>
        <w:t>тов);</w:t>
      </w:r>
    </w:p>
    <w:p w:rsidR="00A76D0A" w:rsidRDefault="00A76D0A" w:rsidP="001F7D52">
      <w:pPr>
        <w:pStyle w:val="affffa"/>
      </w:pPr>
      <w:r>
        <w:lastRenderedPageBreak/>
        <w:t>2) установлено разрешенное использование как указание на градостро</w:t>
      </w:r>
      <w:r>
        <w:t>и</w:t>
      </w:r>
      <w:r>
        <w:t>тельный регламент территориальной зоны расположения соответствующего з</w:t>
      </w:r>
      <w:r>
        <w:t>е</w:t>
      </w:r>
      <w:r>
        <w:t xml:space="preserve">мельного участка согласно карте </w:t>
      </w:r>
      <w:r w:rsidR="002675D6">
        <w:t>территориального зонирования</w:t>
      </w:r>
      <w:r>
        <w:t xml:space="preserve"> территории МО Саракташский поссовет (Часть II насто</w:t>
      </w:r>
      <w:r>
        <w:t>я</w:t>
      </w:r>
      <w:r>
        <w:t>щих Правил);</w:t>
      </w:r>
    </w:p>
    <w:p w:rsidR="00A76D0A" w:rsidRDefault="00A76D0A" w:rsidP="001F7D52">
      <w:pPr>
        <w:pStyle w:val="affffa"/>
      </w:pPr>
      <w:r>
        <w:t>3) посредством действий, выполненных в процессе планировки террит</w:t>
      </w:r>
      <w:r>
        <w:t>о</w:t>
      </w:r>
      <w:r>
        <w:t>рии, определены технические условия подключения к внеплощадочным сетям инж</w:t>
      </w:r>
      <w:r>
        <w:t>е</w:t>
      </w:r>
      <w:r>
        <w:t>нерно-технического обеспечения (по водоотведению, водо-, тепло-, электросна</w:t>
      </w:r>
      <w:r>
        <w:t>б</w:t>
      </w:r>
      <w:r>
        <w:t>жению) - в случае, когда использование соответствующего земельного участка невозможно без обеспечения такого по</w:t>
      </w:r>
      <w:r>
        <w:t>д</w:t>
      </w:r>
      <w:r>
        <w:t>ключения;</w:t>
      </w:r>
    </w:p>
    <w:p w:rsidR="00A76D0A" w:rsidRDefault="00A76D0A" w:rsidP="001F7D52">
      <w:pPr>
        <w:pStyle w:val="affffa"/>
      </w:pPr>
      <w:r>
        <w:t>4) установлены границы земельного участка на местн</w:t>
      </w:r>
      <w:r>
        <w:t>о</w:t>
      </w:r>
      <w:r>
        <w:t>сти.</w:t>
      </w:r>
    </w:p>
    <w:p w:rsidR="00A76D0A" w:rsidRDefault="00A76D0A" w:rsidP="001F7D52">
      <w:pPr>
        <w:pStyle w:val="affffa"/>
      </w:pPr>
      <w:r>
        <w:t>8. Факт того, что земельный участок, находящийся в государственной или муниципальной собственности, подготовлен согласно требованиям градостро</w:t>
      </w:r>
      <w:r>
        <w:t>и</w:t>
      </w:r>
      <w:r>
        <w:t>тельного законодательства и сформирован согласно требованиям земельного з</w:t>
      </w:r>
      <w:r>
        <w:t>а</w:t>
      </w:r>
      <w:r>
        <w:t>конодательства и на него могут быть предоставлены права физическим и юрид</w:t>
      </w:r>
      <w:r>
        <w:t>и</w:t>
      </w:r>
      <w:r>
        <w:t>ческим лицам, определяется одновременным наличием:</w:t>
      </w:r>
    </w:p>
    <w:p w:rsidR="00A76D0A" w:rsidRDefault="00A76D0A" w:rsidP="001F7D52">
      <w:pPr>
        <w:pStyle w:val="affffa"/>
      </w:pPr>
      <w:r>
        <w:t>- градостроительного плана земельного участка, подготовленного по уст</w:t>
      </w:r>
      <w:r>
        <w:t>а</w:t>
      </w:r>
      <w:r>
        <w:t xml:space="preserve">новленной форме на основании </w:t>
      </w:r>
      <w:r w:rsidR="002675D6">
        <w:t>территориального зонирования</w:t>
      </w:r>
      <w:r>
        <w:t xml:space="preserve"> и в результате планировки территории, в том числе включаемых в состав градостроительного плана земельного участка технических у</w:t>
      </w:r>
      <w:r>
        <w:t>с</w:t>
      </w:r>
      <w:r>
        <w:t>ловий подключения к сетям инженерно-технического обеспечения - в случаях, когда строительство, реконструкция об</w:t>
      </w:r>
      <w:r>
        <w:t>ъ</w:t>
      </w:r>
      <w:r>
        <w:t>ектов и их эксплуатация не могут быть обеспечены без такого подключения;</w:t>
      </w:r>
    </w:p>
    <w:p w:rsidR="00A76D0A" w:rsidRDefault="00A76D0A" w:rsidP="001F7D52">
      <w:pPr>
        <w:pStyle w:val="affffa"/>
      </w:pPr>
      <w:r>
        <w:t>- кадастрового плана земельного участка, подготовленного и удостовере</w:t>
      </w:r>
      <w:r>
        <w:t>н</w:t>
      </w:r>
      <w:r>
        <w:t xml:space="preserve">ного в соответствии с законодательством о государственном кадастровом учете земельных участков,  выданного администрацией МО Саракташский </w:t>
      </w:r>
      <w:r w:rsidR="00983611">
        <w:t>поссовет</w:t>
      </w:r>
      <w:r>
        <w:t>.</w:t>
      </w:r>
    </w:p>
    <w:p w:rsidR="00A76D0A" w:rsidRDefault="00A76D0A" w:rsidP="001F7D52">
      <w:pPr>
        <w:pStyle w:val="affffa"/>
      </w:pPr>
      <w:r>
        <w:t>Копии указанных и иных документов комплектуются в виде пакета док</w:t>
      </w:r>
      <w:r>
        <w:t>у</w:t>
      </w:r>
      <w:r>
        <w:t>ментов, который предоставляется лицам, заинтересованным в приобретении прав на сформированные из состава государственных, муниципальных земель земел</w:t>
      </w:r>
      <w:r>
        <w:t>ь</w:t>
      </w:r>
      <w:r>
        <w:t>ные участки путем участия в торгах, проводимых администрацией Муниципал</w:t>
      </w:r>
      <w:r>
        <w:t>ь</w:t>
      </w:r>
      <w:r>
        <w:lastRenderedPageBreak/>
        <w:t xml:space="preserve">ного образования Саракташский </w:t>
      </w:r>
      <w:r w:rsidR="00983611">
        <w:t>поссовет</w:t>
      </w:r>
      <w:r>
        <w:t xml:space="preserve">  в установленном в соответствии с з</w:t>
      </w:r>
      <w:r>
        <w:t>е</w:t>
      </w:r>
      <w:r>
        <w:t>мельным законодательством п</w:t>
      </w:r>
      <w:r>
        <w:t>о</w:t>
      </w:r>
      <w:r>
        <w:t>рядке.</w:t>
      </w:r>
    </w:p>
    <w:p w:rsidR="00A76D0A" w:rsidRDefault="00A76D0A" w:rsidP="001F7D52">
      <w:pPr>
        <w:pStyle w:val="affffa"/>
      </w:pPr>
      <w:r>
        <w:t>9. Действия по градостроительной подготовке и формированию из состава государственных, муниципальных земель земельных участков включают две ст</w:t>
      </w:r>
      <w:r>
        <w:t>а</w:t>
      </w:r>
      <w:r>
        <w:t>дии:</w:t>
      </w:r>
    </w:p>
    <w:p w:rsidR="00A76D0A" w:rsidRDefault="00A76D0A" w:rsidP="001F7D52">
      <w:pPr>
        <w:pStyle w:val="affffa"/>
      </w:pPr>
      <w:r>
        <w:t>1) выделение земельных участков посредством планировки территории, осуществляемой в соответствии с градостроительным законодательством, н</w:t>
      </w:r>
      <w:r>
        <w:t>а</w:t>
      </w:r>
      <w:r>
        <w:t>стоящими Правилами (</w:t>
      </w:r>
      <w:r w:rsidRPr="00983611">
        <w:rPr>
          <w:color w:val="FF0000"/>
        </w:rPr>
        <w:t>статьи 39</w:t>
      </w:r>
      <w:r>
        <w:t>), иными нормативными правовыми актами а</w:t>
      </w:r>
      <w:r>
        <w:t>д</w:t>
      </w:r>
      <w:r>
        <w:t>мин</w:t>
      </w:r>
      <w:r>
        <w:t>и</w:t>
      </w:r>
      <w:r>
        <w:t>страции  МО Саракташский поссовет;</w:t>
      </w:r>
    </w:p>
    <w:p w:rsidR="00A76D0A" w:rsidRDefault="00A76D0A" w:rsidP="001F7D52">
      <w:pPr>
        <w:pStyle w:val="affffa"/>
      </w:pPr>
      <w:r>
        <w:t>2) формирование земельных участков посредством землеустроительных р</w:t>
      </w:r>
      <w:r>
        <w:t>а</w:t>
      </w:r>
      <w:r>
        <w:t>бот, осуществляемых в соответствии с земельным законод</w:t>
      </w:r>
      <w:r>
        <w:t>а</w:t>
      </w:r>
      <w:r>
        <w:t>тельством.</w:t>
      </w:r>
    </w:p>
    <w:p w:rsidR="00A76D0A" w:rsidRDefault="00A76D0A" w:rsidP="001F7D52">
      <w:pPr>
        <w:pStyle w:val="affffa"/>
      </w:pPr>
      <w:r>
        <w:t>10. Результатом первой стадии действий, связанных с выделением земел</w:t>
      </w:r>
      <w:r>
        <w:t>ь</w:t>
      </w:r>
      <w:r>
        <w:t>ных участков посредством планировки территории, являются градостро</w:t>
      </w:r>
      <w:r>
        <w:t>и</w:t>
      </w:r>
      <w:r>
        <w:t>тельные планы земельных участков и входящие в состав таких планов заключения о те</w:t>
      </w:r>
      <w:r>
        <w:t>х</w:t>
      </w:r>
      <w:r>
        <w:t>нических условиях подключения к внеплощадочным сетям инжене</w:t>
      </w:r>
      <w:r>
        <w:t>р</w:t>
      </w:r>
      <w:r>
        <w:t>но-технического обеспечения (в случаях, когда необходимо обеспечить такое по</w:t>
      </w:r>
      <w:r>
        <w:t>д</w:t>
      </w:r>
      <w:r>
        <w:t>ключение).</w:t>
      </w:r>
    </w:p>
    <w:p w:rsidR="00A76D0A" w:rsidRDefault="00A76D0A" w:rsidP="001F7D52">
      <w:pPr>
        <w:pStyle w:val="affffa"/>
      </w:pPr>
      <w:r>
        <w:t>Порядок действий по планировке территории, включая выделение земел</w:t>
      </w:r>
      <w:r>
        <w:t>ь</w:t>
      </w:r>
      <w:r>
        <w:t>ных участков, определяется градостроительным законодательством и в соответс</w:t>
      </w:r>
      <w:r>
        <w:t>т</w:t>
      </w:r>
      <w:r>
        <w:t xml:space="preserve">вии с ним – </w:t>
      </w:r>
      <w:r w:rsidRPr="00983611">
        <w:rPr>
          <w:color w:val="FF0000"/>
        </w:rPr>
        <w:t>статьей 26</w:t>
      </w:r>
      <w:r>
        <w:t xml:space="preserve"> настоящих Правил.</w:t>
      </w:r>
    </w:p>
    <w:p w:rsidR="00A76D0A" w:rsidRDefault="00A76D0A" w:rsidP="001F7D52">
      <w:pPr>
        <w:pStyle w:val="affffa"/>
      </w:pPr>
      <w:r>
        <w:t>Содержание градостроительных планов земельных участков определяется Градостроительным кодексом Российской Федерации, в соответствии с кот</w:t>
      </w:r>
      <w:r>
        <w:t>о</w:t>
      </w:r>
      <w:r>
        <w:t>рым форма градостроительного плана земельного участка устанавливается Правител</w:t>
      </w:r>
      <w:r>
        <w:t>ь</w:t>
      </w:r>
      <w:r>
        <w:t>ством Российской Фед</w:t>
      </w:r>
      <w:r>
        <w:t>е</w:t>
      </w:r>
      <w:r>
        <w:t xml:space="preserve">рации. </w:t>
      </w:r>
    </w:p>
    <w:p w:rsidR="00A76D0A" w:rsidRDefault="00A76D0A" w:rsidP="001F7D52">
      <w:pPr>
        <w:pStyle w:val="affffa"/>
      </w:pPr>
      <w:r>
        <w:t>Утвержденный главой администрации  МО Саракташский поссовет в сост</w:t>
      </w:r>
      <w:r>
        <w:t>а</w:t>
      </w:r>
      <w:r>
        <w:t>ве проекта планировки, проекта межевания градостроительный план земел</w:t>
      </w:r>
      <w:r>
        <w:t>ь</w:t>
      </w:r>
      <w:r>
        <w:t>ного участка является основанием для проведения зе</w:t>
      </w:r>
      <w:r>
        <w:t>м</w:t>
      </w:r>
      <w:r>
        <w:t>леустроительных работ в части выноса границ земельного участка на мес</w:t>
      </w:r>
      <w:r>
        <w:t>т</w:t>
      </w:r>
      <w:r>
        <w:t xml:space="preserve">ность. </w:t>
      </w:r>
    </w:p>
    <w:p w:rsidR="00A76D0A" w:rsidRDefault="00A76D0A" w:rsidP="001F7D52">
      <w:pPr>
        <w:pStyle w:val="affffa"/>
      </w:pPr>
      <w:r>
        <w:lastRenderedPageBreak/>
        <w:t>Если в результате землеустроительных работ возникла необходимость и</w:t>
      </w:r>
      <w:r>
        <w:t>з</w:t>
      </w:r>
      <w:r>
        <w:t>менения границ земельного участка, в градостроительный план земельного учас</w:t>
      </w:r>
      <w:r>
        <w:t>т</w:t>
      </w:r>
      <w:r>
        <w:t>ка вносятся соответствующие изменения в порядке, установленном но</w:t>
      </w:r>
      <w:r>
        <w:t>р</w:t>
      </w:r>
      <w:r>
        <w:t>мативным правовым актом администрации  МО С</w:t>
      </w:r>
      <w:r>
        <w:t>а</w:t>
      </w:r>
      <w:r>
        <w:t>ракташский поссовет.</w:t>
      </w:r>
    </w:p>
    <w:p w:rsidR="00A76D0A" w:rsidRDefault="00A76D0A" w:rsidP="001F7D52">
      <w:pPr>
        <w:pStyle w:val="affffa"/>
      </w:pPr>
      <w:r>
        <w:t>Утвержденные главой администрации  МО Саракташский поссовет град</w:t>
      </w:r>
      <w:r>
        <w:t>о</w:t>
      </w:r>
      <w:r>
        <w:t>строительные планы земельных участков являются основанием для подг</w:t>
      </w:r>
      <w:r>
        <w:t>о</w:t>
      </w:r>
      <w:r>
        <w:t>товки проектной документации и получения разрешения на строительство в порядке, определенном градостроительным закон</w:t>
      </w:r>
      <w:r>
        <w:t>о</w:t>
      </w:r>
      <w:r>
        <w:t xml:space="preserve">дательством и в соответствии с ним – </w:t>
      </w:r>
      <w:r w:rsidRPr="00983611">
        <w:rPr>
          <w:color w:val="FF0000"/>
        </w:rPr>
        <w:t>статьей  35</w:t>
      </w:r>
      <w:r>
        <w:t xml:space="preserve"> н</w:t>
      </w:r>
      <w:r>
        <w:t>а</w:t>
      </w:r>
      <w:r>
        <w:t>стоящих Правил.</w:t>
      </w:r>
    </w:p>
    <w:p w:rsidR="00A76D0A" w:rsidRDefault="00A76D0A" w:rsidP="001F7D52">
      <w:pPr>
        <w:pStyle w:val="affffa"/>
      </w:pPr>
      <w:r>
        <w:t>Порядок подготовки и предоставления технических условий подключ</w:t>
      </w:r>
      <w:r>
        <w:t>е</w:t>
      </w:r>
      <w:r>
        <w:t>ния к внеплощадочным сетям инженерно-технического обеспечения определяется в с</w:t>
      </w:r>
      <w:r>
        <w:t>о</w:t>
      </w:r>
      <w:r>
        <w:t xml:space="preserve">ответствии с законодательством </w:t>
      </w:r>
      <w:r w:rsidRPr="00983611">
        <w:rPr>
          <w:color w:val="FF0000"/>
        </w:rPr>
        <w:t>статьей 25</w:t>
      </w:r>
      <w:r>
        <w:t xml:space="preserve"> настоящих Правил, иными нормати</w:t>
      </w:r>
      <w:r>
        <w:t>в</w:t>
      </w:r>
      <w:r>
        <w:t>ными правовыми актами администрации  МО Саракташский район, МО Сара</w:t>
      </w:r>
      <w:r>
        <w:t>к</w:t>
      </w:r>
      <w:r>
        <w:t>ташский поссовет.</w:t>
      </w:r>
    </w:p>
    <w:p w:rsidR="00A76D0A" w:rsidRDefault="00A76D0A" w:rsidP="001F7D52">
      <w:pPr>
        <w:pStyle w:val="affffa"/>
      </w:pPr>
      <w:r>
        <w:t>11. Результатом второй стадии действий, связанных с формированием из состава государственных, муниципальных земель земельных участков посредс</w:t>
      </w:r>
      <w:r>
        <w:t>т</w:t>
      </w:r>
      <w:r>
        <w:t>вом землеустроительных работ, являются подготавливаемые по установле</w:t>
      </w:r>
      <w:r>
        <w:t>н</w:t>
      </w:r>
      <w:r>
        <w:t>ной форме кадастровые планы земельных уч</w:t>
      </w:r>
      <w:r>
        <w:t>а</w:t>
      </w:r>
      <w:r>
        <w:t xml:space="preserve">стков.  </w:t>
      </w:r>
    </w:p>
    <w:p w:rsidR="00A76D0A" w:rsidRDefault="00A76D0A" w:rsidP="001F7D52">
      <w:pPr>
        <w:pStyle w:val="affffa"/>
      </w:pPr>
      <w:r>
        <w:t>12. Земельные участки из состава государственных и муниципальных з</w:t>
      </w:r>
      <w:r>
        <w:t>е</w:t>
      </w:r>
      <w:r>
        <w:t>мель по</w:t>
      </w:r>
      <w:r>
        <w:t>д</w:t>
      </w:r>
      <w:r>
        <w:t>готавливаются для предоставления физическим и юридическим лицам по инициативе и за счет средств:</w:t>
      </w:r>
    </w:p>
    <w:p w:rsidR="00A76D0A" w:rsidRDefault="00A76D0A" w:rsidP="001F7D52">
      <w:pPr>
        <w:pStyle w:val="affffa"/>
      </w:pPr>
      <w:r>
        <w:t>- администрации муниципального образования Саракташский район, адм</w:t>
      </w:r>
      <w:r>
        <w:t>и</w:t>
      </w:r>
      <w:r>
        <w:t>нистр</w:t>
      </w:r>
      <w:r>
        <w:t>а</w:t>
      </w:r>
      <w:r>
        <w:t xml:space="preserve">ции  МО Саракташский поссовет, </w:t>
      </w:r>
    </w:p>
    <w:p w:rsidR="00A76D0A" w:rsidRDefault="00A76D0A" w:rsidP="001F7D52">
      <w:pPr>
        <w:pStyle w:val="affffa"/>
      </w:pPr>
      <w:r>
        <w:t>- физических и юридических лиц.</w:t>
      </w:r>
    </w:p>
    <w:p w:rsidR="00A76D0A" w:rsidRDefault="00A76D0A" w:rsidP="001F7D52">
      <w:pPr>
        <w:pStyle w:val="affffa"/>
      </w:pPr>
      <w:r>
        <w:t>В случае, если физическое, юридическое лицо, по инициативе и за счет средств которого были осуществлены действия по градостроительной подг</w:t>
      </w:r>
      <w:r>
        <w:t>о</w:t>
      </w:r>
      <w:r>
        <w:t>товке земельного участка, не стало участником или победителем торгов (аукциона, ко</w:t>
      </w:r>
      <w:r>
        <w:t>н</w:t>
      </w:r>
      <w:r>
        <w:t>курса), указанному лицу компенсируются понесенные затраты на такую подг</w:t>
      </w:r>
      <w:r>
        <w:t>о</w:t>
      </w:r>
      <w:r>
        <w:t>товку из средств, предоставленных администрации  МО Саракта</w:t>
      </w:r>
      <w:r>
        <w:t>ш</w:t>
      </w:r>
      <w:r>
        <w:t xml:space="preserve">ский поссовет, </w:t>
      </w:r>
      <w:r>
        <w:lastRenderedPageBreak/>
        <w:t>а победителем торгов за право собственности, аренды земельного участка. Пор</w:t>
      </w:r>
      <w:r>
        <w:t>я</w:t>
      </w:r>
      <w:r>
        <w:t>док компе</w:t>
      </w:r>
      <w:r>
        <w:t>н</w:t>
      </w:r>
      <w:r>
        <w:t>сации указанных затрат определяется нормативным правовым актом органов местного самоуправления с учетом положения, согласно которому вел</w:t>
      </w:r>
      <w:r>
        <w:t>и</w:t>
      </w:r>
      <w:r>
        <w:t>чина залога, предоставляемого участниками торгов, как правило, не должна быть меньше величины затрат, направленных на  градостроительную подготовку и формирование земельного учас</w:t>
      </w:r>
      <w:r>
        <w:t>т</w:t>
      </w:r>
      <w:r>
        <w:t>ка.</w:t>
      </w:r>
    </w:p>
    <w:p w:rsidR="00A76D0A" w:rsidRDefault="00A76D0A" w:rsidP="001F7D52">
      <w:pPr>
        <w:pStyle w:val="affffa"/>
      </w:pPr>
      <w:r>
        <w:t>13. Подготовленные и сформированные из состава государственных, мун</w:t>
      </w:r>
      <w:r>
        <w:t>и</w:t>
      </w:r>
      <w:r>
        <w:t>ципальных земель земельные участки предоставляются физическим и юридич</w:t>
      </w:r>
      <w:r>
        <w:t>е</w:t>
      </w:r>
      <w:r>
        <w:t>ским лицам для строительства, реконструкции в порядке, установленном земел</w:t>
      </w:r>
      <w:r>
        <w:t>ь</w:t>
      </w:r>
      <w:r>
        <w:t xml:space="preserve">ным законодательством. </w:t>
      </w:r>
    </w:p>
    <w:p w:rsidR="00A76D0A" w:rsidRDefault="00A76D0A" w:rsidP="00D23DC9">
      <w:pPr>
        <w:pStyle w:val="4"/>
      </w:pPr>
      <w:bookmarkStart w:id="33" w:name="_Toc381687661"/>
      <w:r>
        <w:t>Статья 16. Виды процедур градостроительной подготовки земельных учас</w:t>
      </w:r>
      <w:r>
        <w:t>т</w:t>
      </w:r>
      <w:r>
        <w:t>ков из состава государственных и муниципальных з</w:t>
      </w:r>
      <w:r>
        <w:t>е</w:t>
      </w:r>
      <w:r>
        <w:t>мель</w:t>
      </w:r>
      <w:bookmarkEnd w:id="33"/>
    </w:p>
    <w:p w:rsidR="00A76D0A" w:rsidRDefault="00A76D0A" w:rsidP="001F7D52">
      <w:pPr>
        <w:pStyle w:val="affffa"/>
      </w:pPr>
      <w:r>
        <w:t>Земельные участки подготавливаются и формируются по процедурам, уст</w:t>
      </w:r>
      <w:r>
        <w:t>а</w:t>
      </w:r>
      <w:r>
        <w:t>новленным градостроительным, земельным законодательством, настоящими Пр</w:t>
      </w:r>
      <w:r>
        <w:t>а</w:t>
      </w:r>
      <w:r>
        <w:t>вилами, иными нормативными правовыми актами администрации  МО Саракта</w:t>
      </w:r>
      <w:r>
        <w:t>ш</w:t>
      </w:r>
      <w:r>
        <w:t>ский поссовет применительно к случаям:</w:t>
      </w:r>
    </w:p>
    <w:p w:rsidR="00A76D0A" w:rsidRPr="00567566" w:rsidRDefault="00A76D0A" w:rsidP="001F7D52">
      <w:pPr>
        <w:pStyle w:val="affffa"/>
      </w:pPr>
      <w:r>
        <w:t>1) градостроительной подготовки свободных от прав третьих лиц земел</w:t>
      </w:r>
      <w:r>
        <w:t>ь</w:t>
      </w:r>
      <w:r>
        <w:t>ных участков в существующей застройке для строительства по инициативе за</w:t>
      </w:r>
      <w:r>
        <w:t>я</w:t>
      </w:r>
      <w:r>
        <w:t>вителей, администрации  МО Саракташский поссовет - в порядке, определе</w:t>
      </w:r>
      <w:r>
        <w:t>н</w:t>
      </w:r>
      <w:r>
        <w:t xml:space="preserve">ном статьями </w:t>
      </w:r>
      <w:r w:rsidRPr="00567566">
        <w:t>19 насто</w:t>
      </w:r>
      <w:r w:rsidRPr="00567566">
        <w:t>я</w:t>
      </w:r>
      <w:r w:rsidRPr="00567566">
        <w:t>щих Правил;</w:t>
      </w:r>
    </w:p>
    <w:p w:rsidR="00A76D0A" w:rsidRPr="00567566" w:rsidRDefault="00A76D0A" w:rsidP="001F7D52">
      <w:pPr>
        <w:pStyle w:val="affffa"/>
      </w:pPr>
      <w:r w:rsidRPr="00567566">
        <w:t>2) градостроительной подготовки земельных участков на застроенных те</w:t>
      </w:r>
      <w:r w:rsidRPr="00567566">
        <w:t>р</w:t>
      </w:r>
      <w:r w:rsidRPr="00567566">
        <w:t>риториях, обремененных правами третьих лиц:</w:t>
      </w:r>
    </w:p>
    <w:p w:rsidR="00A76D0A" w:rsidRPr="00567566" w:rsidRDefault="00A76D0A" w:rsidP="001F7D52">
      <w:pPr>
        <w:pStyle w:val="affffa"/>
      </w:pPr>
      <w:r w:rsidRPr="00567566">
        <w:t>- для осуществления реконструкции  по инициативе собственников объе</w:t>
      </w:r>
      <w:r w:rsidRPr="00567566">
        <w:t>к</w:t>
      </w:r>
      <w:r w:rsidRPr="00567566">
        <w:t>тов недвижимости, заявителей, администрации МО Сара</w:t>
      </w:r>
      <w:r w:rsidRPr="00567566">
        <w:t>к</w:t>
      </w:r>
      <w:r w:rsidRPr="00567566">
        <w:t>ташский поссовет – в порядке, определенном стат</w:t>
      </w:r>
      <w:r w:rsidRPr="00567566">
        <w:t>ь</w:t>
      </w:r>
      <w:r w:rsidRPr="00567566">
        <w:t>ями 19 настоящих Правил;</w:t>
      </w:r>
    </w:p>
    <w:p w:rsidR="00A76D0A" w:rsidRPr="00567566" w:rsidRDefault="00A76D0A" w:rsidP="001F7D52">
      <w:pPr>
        <w:pStyle w:val="affffa"/>
      </w:pPr>
      <w:r w:rsidRPr="00567566">
        <w:t>- для формирования земельных участков многоквартирных домов на нера</w:t>
      </w:r>
      <w:r w:rsidRPr="00567566">
        <w:t>з</w:t>
      </w:r>
      <w:r w:rsidRPr="00567566">
        <w:t>деленных на земельные участки территориях по инициативе собственников ж</w:t>
      </w:r>
      <w:r w:rsidRPr="00567566">
        <w:t>и</w:t>
      </w:r>
      <w:r w:rsidRPr="00567566">
        <w:lastRenderedPageBreak/>
        <w:t>лых помещений, администрации МО Саракташский поссовет - в порядке, опред</w:t>
      </w:r>
      <w:r w:rsidRPr="00567566">
        <w:t>е</w:t>
      </w:r>
      <w:r w:rsidRPr="00567566">
        <w:t>ленном статьей 23 настоящих Правил;</w:t>
      </w:r>
    </w:p>
    <w:p w:rsidR="00A76D0A" w:rsidRPr="00567566" w:rsidRDefault="00A76D0A" w:rsidP="001F7D52">
      <w:pPr>
        <w:pStyle w:val="affffa"/>
      </w:pPr>
      <w:r w:rsidRPr="00567566">
        <w:t>3) градостроительной подготовки земельных участков на незастроенных и свободных от прав третьих лиц территориях для их комплексного освоения и строительства по инициативе заявителей, администрации МО Саракташский по</w:t>
      </w:r>
      <w:r w:rsidRPr="00567566">
        <w:t>с</w:t>
      </w:r>
      <w:r w:rsidRPr="00567566">
        <w:t>совет - в порядке, определенном статьями 21 настоящих Правил.</w:t>
      </w:r>
    </w:p>
    <w:p w:rsidR="00A76D0A" w:rsidRDefault="00A76D0A" w:rsidP="001F7D52">
      <w:pPr>
        <w:pStyle w:val="affffa"/>
      </w:pPr>
      <w:r w:rsidRPr="00567566">
        <w:t>4) градостроительной подготовки земельных участков из состава земель общего пользования для предоставления на правах аренды в целях возведения с</w:t>
      </w:r>
      <w:r w:rsidRPr="00567566">
        <w:t>о</w:t>
      </w:r>
      <w:r w:rsidRPr="00567566">
        <w:t>оружений, предназначенных для обслуживания населения - в порядке, определе</w:t>
      </w:r>
      <w:r w:rsidRPr="00567566">
        <w:t>н</w:t>
      </w:r>
      <w:r w:rsidRPr="00567566">
        <w:t>ном статьей 24 настоящих Пр</w:t>
      </w:r>
      <w:r w:rsidRPr="00567566">
        <w:t>а</w:t>
      </w:r>
      <w:r w:rsidRPr="00567566">
        <w:t>в</w:t>
      </w:r>
      <w:r>
        <w:t>ил.</w:t>
      </w:r>
    </w:p>
    <w:p w:rsidR="00A76D0A" w:rsidRDefault="00A76D0A" w:rsidP="00D23DC9">
      <w:pPr>
        <w:pStyle w:val="4"/>
      </w:pPr>
      <w:bookmarkStart w:id="34" w:name="_Toc381687662"/>
      <w:r>
        <w:t>Статья 17. Градостроительная подготовка свободных от прав третьих лиц земельных участков в существующей застройке для строительства по ин</w:t>
      </w:r>
      <w:r>
        <w:t>и</w:t>
      </w:r>
      <w:r>
        <w:t>циативе заяв</w:t>
      </w:r>
      <w:r>
        <w:t>и</w:t>
      </w:r>
      <w:r>
        <w:t>телей</w:t>
      </w:r>
      <w:bookmarkEnd w:id="34"/>
    </w:p>
    <w:p w:rsidR="00A76D0A" w:rsidRDefault="00A76D0A" w:rsidP="001F7D52">
      <w:pPr>
        <w:pStyle w:val="affffa"/>
      </w:pPr>
      <w:r>
        <w:t>1. Лица, заинтересованные в проведении за их счет работ по выявлению в существующей застройке и градостроител</w:t>
      </w:r>
      <w:r>
        <w:t>ь</w:t>
      </w:r>
      <w:r>
        <w:t>ной подготовке земельных участков, свободных от прав третьих лиц и последующем предоставлении для строительс</w:t>
      </w:r>
      <w:r>
        <w:t>т</w:t>
      </w:r>
      <w:r>
        <w:t>ва сформированных земельных участков имеют право обратиться в администр</w:t>
      </w:r>
      <w:r>
        <w:t>а</w:t>
      </w:r>
      <w:r>
        <w:t>ции  МО Саракташский поссовет с соо</w:t>
      </w:r>
      <w:r>
        <w:t>т</w:t>
      </w:r>
      <w:r>
        <w:t>ветствующим заявлением.</w:t>
      </w:r>
    </w:p>
    <w:p w:rsidR="00A76D0A" w:rsidRDefault="00A76D0A" w:rsidP="001F7D52">
      <w:pPr>
        <w:pStyle w:val="affffa"/>
      </w:pPr>
      <w:r>
        <w:t>Заявление составляется в произвольной форме, если иное не установлено правовым актом администрации  МО Саракташский посс</w:t>
      </w:r>
      <w:r>
        <w:t>о</w:t>
      </w:r>
      <w:r>
        <w:t>вет.</w:t>
      </w:r>
    </w:p>
    <w:p w:rsidR="00A76D0A" w:rsidRDefault="00A76D0A" w:rsidP="001F7D52">
      <w:pPr>
        <w:pStyle w:val="affffa"/>
      </w:pPr>
      <w:r>
        <w:t>В прилагаемых к заявлению материалах:</w:t>
      </w:r>
    </w:p>
    <w:p w:rsidR="00A76D0A" w:rsidRDefault="00A76D0A" w:rsidP="001F7D52">
      <w:pPr>
        <w:pStyle w:val="affffa"/>
      </w:pPr>
      <w:r>
        <w:t>- указывается расположение территории, в пределах которой заявитель предлагает осуществить действия по выделению земельного участка (в том числе, в виде соответствующей схемы с обозначением предлагаемого для градостро</w:t>
      </w:r>
      <w:r>
        <w:t>и</w:t>
      </w:r>
      <w:r>
        <w:t>тельной по</w:t>
      </w:r>
      <w:r>
        <w:t>д</w:t>
      </w:r>
      <w:r>
        <w:t>готовки земельного участка);</w:t>
      </w:r>
    </w:p>
    <w:p w:rsidR="00A76D0A" w:rsidRDefault="00A76D0A" w:rsidP="001F7D52">
      <w:pPr>
        <w:pStyle w:val="affffa"/>
      </w:pPr>
      <w:r>
        <w:t>- указываются инвестиционно-строительные намерения заявителя, кот</w:t>
      </w:r>
      <w:r>
        <w:t>о</w:t>
      </w:r>
      <w:r>
        <w:t>рые не должны противоречить градостроительным регламентам, установленным н</w:t>
      </w:r>
      <w:r>
        <w:t>а</w:t>
      </w:r>
      <w:r>
        <w:t>стоящими Правилами применительно к территориальной зоне расположения пл</w:t>
      </w:r>
      <w:r>
        <w:t>а</w:t>
      </w:r>
      <w:r>
        <w:t>нируемого к подготовке земельного учас</w:t>
      </w:r>
      <w:r>
        <w:t>т</w:t>
      </w:r>
      <w:r>
        <w:t>ка;</w:t>
      </w:r>
    </w:p>
    <w:p w:rsidR="00A76D0A" w:rsidRDefault="00A76D0A" w:rsidP="001F7D52">
      <w:pPr>
        <w:pStyle w:val="affffa"/>
      </w:pPr>
      <w:r>
        <w:lastRenderedPageBreak/>
        <w:t>- содержится ходатайство о подготовке и предоставлении исходной инфо</w:t>
      </w:r>
      <w:r>
        <w:t>р</w:t>
      </w:r>
      <w:r>
        <w:t>мации, необходимой для подготовки и предъявления на утверждение главе адм</w:t>
      </w:r>
      <w:r>
        <w:t>и</w:t>
      </w:r>
      <w:r>
        <w:t>нистрации  МО Саракташский поссовет проекта градостроительного плана з</w:t>
      </w:r>
      <w:r>
        <w:t>е</w:t>
      </w:r>
      <w:r>
        <w:t>мельного участка, разработку которого на основании представленной ОАГ адм</w:t>
      </w:r>
      <w:r>
        <w:t>и</w:t>
      </w:r>
      <w:r>
        <w:t xml:space="preserve">нистрации муниципального образования Саракташский </w:t>
      </w:r>
      <w:r w:rsidR="00983611">
        <w:t>поссовет</w:t>
      </w:r>
      <w:r>
        <w:t xml:space="preserve"> исходной и</w:t>
      </w:r>
      <w:r>
        <w:t>н</w:t>
      </w:r>
      <w:r>
        <w:t>формации готов обеспечить заявитель в составе документации по планировке терр</w:t>
      </w:r>
      <w:r>
        <w:t>и</w:t>
      </w:r>
      <w:r>
        <w:t>тории.</w:t>
      </w:r>
    </w:p>
    <w:p w:rsidR="00A76D0A" w:rsidRDefault="00A76D0A" w:rsidP="001F7D52">
      <w:pPr>
        <w:pStyle w:val="affffa"/>
      </w:pPr>
      <w:r>
        <w:t>2. Заявление регистрируется в день его поступления и в течение семи раб</w:t>
      </w:r>
      <w:r>
        <w:t>о</w:t>
      </w:r>
      <w:r>
        <w:t xml:space="preserve">чих дней ОАГ администрации муниципального образования Саракташский </w:t>
      </w:r>
      <w:r w:rsidR="00983611">
        <w:t>по</w:t>
      </w:r>
      <w:r w:rsidR="00983611">
        <w:t>с</w:t>
      </w:r>
      <w:r w:rsidR="00983611">
        <w:t>совет</w:t>
      </w:r>
      <w:r>
        <w:t xml:space="preserve"> подготавливает и направляет заявителю заключение, которое должно с</w:t>
      </w:r>
      <w:r>
        <w:t>о</w:t>
      </w:r>
      <w:r>
        <w:t xml:space="preserve">держать: </w:t>
      </w:r>
    </w:p>
    <w:p w:rsidR="00A76D0A" w:rsidRDefault="00A76D0A" w:rsidP="001F7D52">
      <w:pPr>
        <w:pStyle w:val="affffa"/>
      </w:pPr>
      <w:r>
        <w:t>1) мотивированное определение возможности или невозможности выдел</w:t>
      </w:r>
      <w:r>
        <w:t>е</w:t>
      </w:r>
      <w:r>
        <w:t>ния запрашиваемого земельн</w:t>
      </w:r>
      <w:r>
        <w:t>о</w:t>
      </w:r>
      <w:r>
        <w:t>го участка;</w:t>
      </w:r>
    </w:p>
    <w:p w:rsidR="00A76D0A" w:rsidRDefault="00A76D0A" w:rsidP="001F7D52">
      <w:pPr>
        <w:pStyle w:val="affffa"/>
      </w:pPr>
      <w:r>
        <w:t>2) в случае возможности выделения запрашиваемого з</w:t>
      </w:r>
      <w:r>
        <w:t>е</w:t>
      </w:r>
      <w:r>
        <w:t>мельного участка:</w:t>
      </w:r>
    </w:p>
    <w:p w:rsidR="00A76D0A" w:rsidRDefault="00A76D0A" w:rsidP="001F7D52">
      <w:pPr>
        <w:pStyle w:val="affffa"/>
      </w:pPr>
      <w:r>
        <w:t>а) решение о способе действий по планировке территории посредством по</w:t>
      </w:r>
      <w:r>
        <w:t>д</w:t>
      </w:r>
      <w:r>
        <w:t>готовки: проекта межевания – в случае, когда границы запрашиваемого земельн</w:t>
      </w:r>
      <w:r>
        <w:t>о</w:t>
      </w:r>
      <w:r>
        <w:t>го участка могут быть определены без установления или изменения красных л</w:t>
      </w:r>
      <w:r>
        <w:t>и</w:t>
      </w:r>
      <w:r>
        <w:t>ний планировочного элемента (квартала, микрорайона), где такой участок расп</w:t>
      </w:r>
      <w:r>
        <w:t>о</w:t>
      </w:r>
      <w:r>
        <w:t>лагается; проекта планировки с проектом межевания в составе проекта планиро</w:t>
      </w:r>
      <w:r>
        <w:t>в</w:t>
      </w:r>
      <w:r>
        <w:t>ки – в иных случаях;</w:t>
      </w:r>
    </w:p>
    <w:p w:rsidR="00A76D0A" w:rsidRDefault="00A76D0A" w:rsidP="001F7D52">
      <w:pPr>
        <w:pStyle w:val="affffa"/>
      </w:pPr>
      <w:r>
        <w:t>б) предложение заявителю обеспечить за его счет: подготовку исходной и</w:t>
      </w:r>
      <w:r>
        <w:t>н</w:t>
      </w:r>
      <w:r>
        <w:t>формации, необходимой для проведения работ по выделению земельного участка, и на основе этой информации подготовку, согласование, обсуждение и утвержд</w:t>
      </w:r>
      <w:r>
        <w:t>е</w:t>
      </w:r>
      <w:r>
        <w:t>ние в установленном порядке документации по планировке территории и град</w:t>
      </w:r>
      <w:r>
        <w:t>о</w:t>
      </w:r>
      <w:r>
        <w:t>строительного плана земельного участка в ее с</w:t>
      </w:r>
      <w:r>
        <w:t>о</w:t>
      </w:r>
      <w:r>
        <w:t>ставе.</w:t>
      </w:r>
    </w:p>
    <w:p w:rsidR="00A76D0A" w:rsidRDefault="00A76D0A" w:rsidP="001F7D52">
      <w:pPr>
        <w:pStyle w:val="affffa"/>
      </w:pPr>
      <w:r>
        <w:t>В заключении должно содержаться также указание о том, что риски недо</w:t>
      </w:r>
      <w:r>
        <w:t>с</w:t>
      </w:r>
      <w:r>
        <w:t>тижения результата – получение свободного от прав третьих лиц, сформирова</w:t>
      </w:r>
      <w:r>
        <w:t>н</w:t>
      </w:r>
      <w:r>
        <w:t>ного и подготовленного для предоставления з</w:t>
      </w:r>
      <w:r>
        <w:t>е</w:t>
      </w:r>
      <w:r>
        <w:t>мельного участка, лежат на стороне заяв</w:t>
      </w:r>
      <w:r>
        <w:t>и</w:t>
      </w:r>
      <w:r>
        <w:t>теля.</w:t>
      </w:r>
    </w:p>
    <w:p w:rsidR="00A76D0A" w:rsidRDefault="00A76D0A" w:rsidP="001F7D52">
      <w:pPr>
        <w:pStyle w:val="affffa"/>
      </w:pPr>
      <w:r>
        <w:lastRenderedPageBreak/>
        <w:t>3. Заявитель может обеспечить подготовку исходной информации, указа</w:t>
      </w:r>
      <w:r>
        <w:t>н</w:t>
      </w:r>
      <w:r>
        <w:t>ной в части 2 настоящей статьи, путем:</w:t>
      </w:r>
    </w:p>
    <w:p w:rsidR="00A76D0A" w:rsidRDefault="00A76D0A" w:rsidP="001F7D52">
      <w:pPr>
        <w:pStyle w:val="affffa"/>
      </w:pPr>
      <w:r>
        <w:t>- самостоятельных действий, если законодательством не опред</w:t>
      </w:r>
      <w:r>
        <w:t>е</w:t>
      </w:r>
      <w:r>
        <w:t>лено иное,</w:t>
      </w:r>
    </w:p>
    <w:p w:rsidR="00A76D0A" w:rsidRDefault="00A76D0A" w:rsidP="001F7D52">
      <w:pPr>
        <w:pStyle w:val="affffa"/>
      </w:pPr>
      <w:r>
        <w:t>- заключения договоров об оказании услуг по подготовке исходной инфо</w:t>
      </w:r>
      <w:r>
        <w:t>р</w:t>
      </w:r>
      <w:r>
        <w:t>мации с организациями, которые в соответствии с законодательством могут в</w:t>
      </w:r>
      <w:r>
        <w:t>ы</w:t>
      </w:r>
      <w:r>
        <w:t>полнять работы, указанные в части 4 настоящей статьи.</w:t>
      </w:r>
    </w:p>
    <w:p w:rsidR="00A76D0A" w:rsidRDefault="00A76D0A" w:rsidP="001F7D52">
      <w:pPr>
        <w:pStyle w:val="affffa"/>
      </w:pPr>
      <w:r>
        <w:t>По результатам работ по подготовке исходной информации, подрядчик (подрядчики) предоставляет (предоставляют) заявителю (зака</w:t>
      </w:r>
      <w:r>
        <w:t>з</w:t>
      </w:r>
      <w:r>
        <w:t>чику):</w:t>
      </w:r>
    </w:p>
    <w:p w:rsidR="00A76D0A" w:rsidRDefault="00A76D0A" w:rsidP="001F7D52">
      <w:pPr>
        <w:pStyle w:val="affffa"/>
      </w:pPr>
      <w:r>
        <w:t>1) топографическую подоснову территории, на которой предполагается в</w:t>
      </w:r>
      <w:r>
        <w:t>ы</w:t>
      </w:r>
      <w:r>
        <w:t>делить земельный участок посредством действий по планировке территории, в масштабе 1:1000 или ином масштабе, определе</w:t>
      </w:r>
      <w:r>
        <w:t>н</w:t>
      </w:r>
      <w:r>
        <w:t>ном ОАГ;</w:t>
      </w:r>
    </w:p>
    <w:p w:rsidR="00A76D0A" w:rsidRDefault="00A76D0A" w:rsidP="001F7D52">
      <w:pPr>
        <w:pStyle w:val="affffa"/>
      </w:pPr>
      <w:r>
        <w:t>2) отраженную на топографической подоснове информацию о субъектах прав, видах прав и границах прав на земельные участки и иные объекты недв</w:t>
      </w:r>
      <w:r>
        <w:t>и</w:t>
      </w:r>
      <w:r>
        <w:t>жимости, расположенные на подлежащей план</w:t>
      </w:r>
      <w:r>
        <w:t>и</w:t>
      </w:r>
      <w:r>
        <w:t>ровке территории, полученную подрядчиком в установленном законодательством порядке от органов, организ</w:t>
      </w:r>
      <w:r>
        <w:t>а</w:t>
      </w:r>
      <w:r>
        <w:t>ций, осуществляющих государственный кадастровый учет объектов недвижим</w:t>
      </w:r>
      <w:r>
        <w:t>о</w:t>
      </w:r>
      <w:r>
        <w:t>сти и государственную регистрацию прав на объекты недвижимости и сделок с ними;</w:t>
      </w:r>
    </w:p>
    <w:p w:rsidR="00A76D0A" w:rsidRDefault="00A76D0A" w:rsidP="001F7D52">
      <w:pPr>
        <w:pStyle w:val="affffa"/>
      </w:pPr>
      <w:r>
        <w:t>3) отраженную на топографической подоснове информацию о наличии, х</w:t>
      </w:r>
      <w:r>
        <w:t>а</w:t>
      </w:r>
      <w:r>
        <w:t>рактеристиках и перспективах развития сетей и объектов и</w:t>
      </w:r>
      <w:r>
        <w:t>н</w:t>
      </w:r>
      <w:r>
        <w:t>женерно-технического обеспечения, полученную подрядчиком от организаций, ответс</w:t>
      </w:r>
      <w:r>
        <w:t>т</w:t>
      </w:r>
      <w:r>
        <w:t>венных за содержание и развитие систем инженерно-технического обеспеч</w:t>
      </w:r>
      <w:r>
        <w:t>е</w:t>
      </w:r>
      <w:r>
        <w:t>ния;</w:t>
      </w:r>
    </w:p>
    <w:p w:rsidR="00A76D0A" w:rsidRDefault="00A76D0A" w:rsidP="001F7D52">
      <w:pPr>
        <w:pStyle w:val="affffa"/>
      </w:pPr>
      <w:r>
        <w:t>4) иную информацию, необходимую для проведения работ по выделению запрашиваемого земельного участка посредством планировки терр</w:t>
      </w:r>
      <w:r>
        <w:t>и</w:t>
      </w:r>
      <w:r>
        <w:t>тории.</w:t>
      </w:r>
    </w:p>
    <w:p w:rsidR="00A76D0A" w:rsidRDefault="00A76D0A" w:rsidP="001F7D52">
      <w:pPr>
        <w:pStyle w:val="affffa"/>
      </w:pPr>
      <w:r>
        <w:t>В случае возмездного предоставления информации, стоимость исходной информации, получаемой от соответствующих органов, организаций, включ</w:t>
      </w:r>
      <w:r>
        <w:t>а</w:t>
      </w:r>
      <w:r>
        <w:t>ется в стоимость работ, проводимых по договору с за</w:t>
      </w:r>
      <w:r>
        <w:t>я</w:t>
      </w:r>
      <w:r>
        <w:t>вителем (заказчиком).</w:t>
      </w:r>
    </w:p>
    <w:p w:rsidR="00A76D0A" w:rsidRDefault="00A76D0A" w:rsidP="001F7D52">
      <w:pPr>
        <w:pStyle w:val="affffa"/>
      </w:pPr>
      <w:r>
        <w:t>5. Заявитель (заказчик), обеспечивший подготовку исходной информации, имеет право заключить с организацией, которая в соответствии с законодатель</w:t>
      </w:r>
      <w:r>
        <w:lastRenderedPageBreak/>
        <w:t>с</w:t>
      </w:r>
      <w:r>
        <w:t>т</w:t>
      </w:r>
      <w:r>
        <w:t>вом имеет право на проведение работ по планировке территории, договор о в</w:t>
      </w:r>
      <w:r>
        <w:t>ы</w:t>
      </w:r>
      <w:r>
        <w:t>полнении работ по планировке территории (о подготовке проекта градостро</w:t>
      </w:r>
      <w:r>
        <w:t>и</w:t>
      </w:r>
      <w:r>
        <w:t>тельного плана земельного участка, разрабатываемого в составе проекта план</w:t>
      </w:r>
      <w:r>
        <w:t>и</w:t>
      </w:r>
      <w:r>
        <w:t>ровки или проекта межевания - в соответствии с заключением ОАГ администр</w:t>
      </w:r>
      <w:r>
        <w:t>а</w:t>
      </w:r>
      <w:r>
        <w:t xml:space="preserve">ции муниципального образования Саракташский </w:t>
      </w:r>
      <w:r w:rsidR="00983611">
        <w:t>поссовет</w:t>
      </w:r>
      <w:r>
        <w:t>, принятом в порядке, определенном частью 2 насто</w:t>
      </w:r>
      <w:r>
        <w:t>я</w:t>
      </w:r>
      <w:r>
        <w:t>щей статьи).</w:t>
      </w:r>
    </w:p>
    <w:p w:rsidR="00A76D0A" w:rsidRDefault="00A76D0A" w:rsidP="001F7D52">
      <w:pPr>
        <w:pStyle w:val="affffa"/>
      </w:pPr>
      <w:r>
        <w:t>Проект градостроительного плана земельного участка, подготовленный в составе проекта планировки или проекта межевания подлежит согласованию с правообладателями смежно-расположенных земельных участков, иных объе</w:t>
      </w:r>
      <w:r>
        <w:t>к</w:t>
      </w:r>
      <w:r>
        <w:t>тов недвижимости посредством публичного слушания, проводимого в порядке, опр</w:t>
      </w:r>
      <w:r>
        <w:t>е</w:t>
      </w:r>
      <w:r>
        <w:t xml:space="preserve">деленном </w:t>
      </w:r>
      <w:r w:rsidRPr="00983611">
        <w:rPr>
          <w:color w:val="FF0000"/>
        </w:rPr>
        <w:t>статьей 27</w:t>
      </w:r>
      <w:r>
        <w:t xml:space="preserve"> н</w:t>
      </w:r>
      <w:r>
        <w:t>а</w:t>
      </w:r>
      <w:r>
        <w:t>стоящих Правил.</w:t>
      </w:r>
    </w:p>
    <w:p w:rsidR="00A76D0A" w:rsidRDefault="00A76D0A" w:rsidP="001F7D52">
      <w:pPr>
        <w:pStyle w:val="affffa"/>
      </w:pPr>
      <w:r>
        <w:t>6. По завершении действий, указанных в части 5 настоящей статьи, не поз</w:t>
      </w:r>
      <w:r>
        <w:t>д</w:t>
      </w:r>
      <w:r>
        <w:t>нее семи рабочих дней после дня публичного слушания ОАГ администрации м</w:t>
      </w:r>
      <w:r>
        <w:t>у</w:t>
      </w:r>
      <w:r>
        <w:t xml:space="preserve">ниципального образования Саракташский </w:t>
      </w:r>
      <w:r w:rsidR="00983611">
        <w:t>поссовет</w:t>
      </w:r>
      <w:r>
        <w:t xml:space="preserve">  подготавливает и направляет Главе администрации  МО Саракташский поссовет комплект документов, свид</w:t>
      </w:r>
      <w:r>
        <w:t>е</w:t>
      </w:r>
      <w:r>
        <w:t>тельствующих о том, что градостроительный план земельного участка подгото</w:t>
      </w:r>
      <w:r>
        <w:t>в</w:t>
      </w:r>
      <w:r>
        <w:t>лен с соблюдением необходимых требований, установленных нормативными пр</w:t>
      </w:r>
      <w:r>
        <w:t>а</w:t>
      </w:r>
      <w:r>
        <w:t>вовыми актами, нормативно-техническими документами и при этом не ущемл</w:t>
      </w:r>
      <w:r>
        <w:t>я</w:t>
      </w:r>
      <w:r>
        <w:t>ются права третьих лиц:</w:t>
      </w:r>
    </w:p>
    <w:p w:rsidR="00A76D0A" w:rsidRDefault="00A76D0A" w:rsidP="001F7D52">
      <w:pPr>
        <w:pStyle w:val="affffa"/>
      </w:pPr>
      <w:r>
        <w:t>- документация по планировке территории с проектом градостроительного плана з</w:t>
      </w:r>
      <w:r>
        <w:t>е</w:t>
      </w:r>
      <w:r>
        <w:t>мельного участка в составе такой документации;</w:t>
      </w:r>
    </w:p>
    <w:p w:rsidR="00A76D0A" w:rsidRDefault="00A76D0A" w:rsidP="001F7D52">
      <w:pPr>
        <w:pStyle w:val="affffa"/>
      </w:pPr>
      <w:r>
        <w:t>- заключение ОАГ о соответствии представляемой документации и пр</w:t>
      </w:r>
      <w:r>
        <w:t>о</w:t>
      </w:r>
      <w:r>
        <w:t>екта градостроительного плана земельного участка установленным требован</w:t>
      </w:r>
      <w:r>
        <w:t>и</w:t>
      </w:r>
      <w:r>
        <w:t>ям;</w:t>
      </w:r>
    </w:p>
    <w:p w:rsidR="00A76D0A" w:rsidRDefault="00A76D0A" w:rsidP="001F7D52">
      <w:pPr>
        <w:pStyle w:val="affffa"/>
      </w:pPr>
      <w:r>
        <w:t>- материалы публичных слушаний, включая рекомендации Комиссии по землепольз</w:t>
      </w:r>
      <w:r>
        <w:t>о</w:t>
      </w:r>
      <w:r>
        <w:t>ванию и застройки.</w:t>
      </w:r>
    </w:p>
    <w:p w:rsidR="00A76D0A" w:rsidRDefault="00A76D0A" w:rsidP="001F7D52">
      <w:pPr>
        <w:pStyle w:val="affffa"/>
      </w:pPr>
      <w:r>
        <w:t>Глава администрации  МО Саракташский поссовет в течение семи раб</w:t>
      </w:r>
      <w:r>
        <w:t>о</w:t>
      </w:r>
      <w:r>
        <w:t xml:space="preserve">чих дней после поступления от ОАГ администрации муниципального образования Саракташский </w:t>
      </w:r>
      <w:r w:rsidR="00983611">
        <w:t>поссовет</w:t>
      </w:r>
      <w:r>
        <w:t xml:space="preserve">  заключения и комплекта документов, если иной срок не определен нормативным правовым актом органов местного самоуправления а</w:t>
      </w:r>
      <w:r>
        <w:t>д</w:t>
      </w:r>
      <w:r>
        <w:lastRenderedPageBreak/>
        <w:t>министрации  МО Саракташский поссовет, принимает нормативный правовой акт, с</w:t>
      </w:r>
      <w:r>
        <w:t>о</w:t>
      </w:r>
      <w:r>
        <w:t>держащий:</w:t>
      </w:r>
    </w:p>
    <w:p w:rsidR="00A76D0A" w:rsidRDefault="00A76D0A" w:rsidP="001F7D52">
      <w:pPr>
        <w:pStyle w:val="affffa"/>
      </w:pPr>
      <w:r>
        <w:t>1) решение об утверждении документации по планировке территории и гр</w:t>
      </w:r>
      <w:r>
        <w:t>а</w:t>
      </w:r>
      <w:r>
        <w:t>достроительного плана земельного участка, (градостроительных планов земел</w:t>
      </w:r>
      <w:r>
        <w:t>ь</w:t>
      </w:r>
      <w:r>
        <w:t>ных участков) в составе такой документации, либо решение об отказе в утвержд</w:t>
      </w:r>
      <w:r>
        <w:t>е</w:t>
      </w:r>
      <w:r>
        <w:t>нии такой документации. В случае принятия решения об утверждении документ</w:t>
      </w:r>
      <w:r>
        <w:t>а</w:t>
      </w:r>
      <w:r>
        <w:t>ции:</w:t>
      </w:r>
    </w:p>
    <w:p w:rsidR="00A76D0A" w:rsidRDefault="00A76D0A" w:rsidP="001F7D52">
      <w:pPr>
        <w:pStyle w:val="affffa"/>
      </w:pPr>
      <w:r>
        <w:t>2) предложение заявителю обеспечить на основании утвержденного град</w:t>
      </w:r>
      <w:r>
        <w:t>о</w:t>
      </w:r>
      <w:r>
        <w:t>строительного плана земельного участка проведение землеустроительных работ, производство государственного кадастрового учета сформированного земельного участка в течение тридцати дней, или иного срока, соглас</w:t>
      </w:r>
      <w:r>
        <w:t>о</w:t>
      </w:r>
      <w:r>
        <w:t>ванного с заявителем;</w:t>
      </w:r>
    </w:p>
    <w:p w:rsidR="00A76D0A" w:rsidRDefault="00A76D0A" w:rsidP="001F7D52">
      <w:pPr>
        <w:pStyle w:val="affffa"/>
      </w:pPr>
      <w:r>
        <w:t>3) решение о предоставлении физическим, юридическим лицам сформир</w:t>
      </w:r>
      <w:r>
        <w:t>о</w:t>
      </w:r>
      <w:r>
        <w:t>ванного земельного участка посредством аукциона – в случае предоставления з</w:t>
      </w:r>
      <w:r>
        <w:t>е</w:t>
      </w:r>
      <w:r>
        <w:t>мельного участка для целей жилищного строительства, а в иных случаях с опр</w:t>
      </w:r>
      <w:r>
        <w:t>е</w:t>
      </w:r>
      <w:r>
        <w:t>делением формы торгов - аукциона, конкурса. В таком решении указывается та</w:t>
      </w:r>
      <w:r>
        <w:t>к</w:t>
      </w:r>
      <w:r>
        <w:t>же: а) орган, уполномоченный на проведение торгов; б) сроки подготовки док</w:t>
      </w:r>
      <w:r>
        <w:t>у</w:t>
      </w:r>
      <w:r>
        <w:t>ментов для проведения торгов; в) дата пров</w:t>
      </w:r>
      <w:r>
        <w:t>е</w:t>
      </w:r>
      <w:r>
        <w:t>дения торгов;</w:t>
      </w:r>
    </w:p>
    <w:p w:rsidR="00A76D0A" w:rsidRDefault="00A76D0A" w:rsidP="001F7D52">
      <w:pPr>
        <w:pStyle w:val="affffa"/>
      </w:pPr>
      <w:r>
        <w:t>4) обязательство администрации  МО Саракташский поссовет возместить затраты заявителя на градостроительную подготовку и формирование земел</w:t>
      </w:r>
      <w:r>
        <w:t>ь</w:t>
      </w:r>
      <w:r>
        <w:t>ного участка в случае, если заявитель не станет участником или победит</w:t>
      </w:r>
      <w:r>
        <w:t>е</w:t>
      </w:r>
      <w:r>
        <w:t>лем торгов.</w:t>
      </w:r>
    </w:p>
    <w:p w:rsidR="00A76D0A" w:rsidRDefault="00A76D0A" w:rsidP="001F7D52">
      <w:pPr>
        <w:pStyle w:val="affffa"/>
      </w:pPr>
      <w:r>
        <w:t>При согласии заявителя совершить действия, определенные пунктом 2 да</w:t>
      </w:r>
      <w:r>
        <w:t>н</w:t>
      </w:r>
      <w:r>
        <w:t>ной части настоящей статьи, по его заявлению администрации  МО Сара</w:t>
      </w:r>
      <w:r>
        <w:t>к</w:t>
      </w:r>
      <w:r>
        <w:t>ташский поссовет в течение десяти дней со дня подачи такого заявления предоставляет заявителю доверенность на совершение указанных действий от имени админис</w:t>
      </w:r>
      <w:r>
        <w:t>т</w:t>
      </w:r>
      <w:r>
        <w:t>рации  МО Саракташский по</w:t>
      </w:r>
      <w:r>
        <w:t>с</w:t>
      </w:r>
      <w:r>
        <w:t>совет.</w:t>
      </w:r>
    </w:p>
    <w:p w:rsidR="00A76D0A" w:rsidRDefault="00A76D0A" w:rsidP="001F7D52">
      <w:pPr>
        <w:pStyle w:val="affffa"/>
      </w:pPr>
      <w:r>
        <w:t>Дата проведения торгов назначается не позднее 60 дней со дня принятия указанного правового акта. В случае невыполнения сроков завершения дейс</w:t>
      </w:r>
      <w:r>
        <w:t>т</w:t>
      </w:r>
      <w:r>
        <w:t>вий согласно пункту 2, дата проведения торгов может быть изменена по согл</w:t>
      </w:r>
      <w:r>
        <w:t>а</w:t>
      </w:r>
      <w:r>
        <w:t>сованию с заявителем, путем внесения измен</w:t>
      </w:r>
      <w:r>
        <w:t>е</w:t>
      </w:r>
      <w:r>
        <w:t>ний в указанный правовой акт.</w:t>
      </w:r>
    </w:p>
    <w:p w:rsidR="00A76D0A" w:rsidRDefault="00A76D0A" w:rsidP="001F7D52">
      <w:pPr>
        <w:pStyle w:val="affffa"/>
      </w:pPr>
      <w:r>
        <w:lastRenderedPageBreak/>
        <w:t>7. Уполномоченный орган администрации  МО Саракташский поссовет в соответствии с законодательством</w:t>
      </w:r>
      <w:r w:rsidRPr="00567566">
        <w:t>, статьей 28</w:t>
      </w:r>
      <w:r>
        <w:t xml:space="preserve"> настоящих Правил, иными норм</w:t>
      </w:r>
      <w:r>
        <w:t>а</w:t>
      </w:r>
      <w:r>
        <w:t>тивными правовыми актами органов местного самоуправления МО Сара</w:t>
      </w:r>
      <w:r>
        <w:t>к</w:t>
      </w:r>
      <w:r>
        <w:t>ташский поссовет -</w:t>
      </w:r>
      <w:r w:rsidRPr="00113F9A">
        <w:t xml:space="preserve"> </w:t>
      </w:r>
      <w:r>
        <w:t xml:space="preserve">администрации  МО Саракташский </w:t>
      </w:r>
      <w:r w:rsidR="00225441">
        <w:t>поссовет</w:t>
      </w:r>
      <w:r>
        <w:t>, обесп</w:t>
      </w:r>
      <w:r>
        <w:t>е</w:t>
      </w:r>
      <w:r>
        <w:t>чивает:</w:t>
      </w:r>
    </w:p>
    <w:p w:rsidR="00A76D0A" w:rsidRDefault="00A76D0A" w:rsidP="001F7D52">
      <w:pPr>
        <w:pStyle w:val="affffa"/>
      </w:pPr>
      <w:r>
        <w:t>- подготовку пакета документов, необходимых для проведения торгов, включая обеспечение работ по определению начальной цены земельного учас</w:t>
      </w:r>
      <w:r>
        <w:t>т</w:t>
      </w:r>
      <w:r>
        <w:t>ка или н</w:t>
      </w:r>
      <w:r>
        <w:t>а</w:t>
      </w:r>
      <w:r>
        <w:t>чальном размере арендной платы;</w:t>
      </w:r>
    </w:p>
    <w:p w:rsidR="00A76D0A" w:rsidRDefault="00A76D0A" w:rsidP="001F7D52">
      <w:pPr>
        <w:pStyle w:val="affffa"/>
      </w:pPr>
      <w:r>
        <w:t>- проведение торгов;</w:t>
      </w:r>
    </w:p>
    <w:p w:rsidR="00A76D0A" w:rsidRDefault="00A76D0A" w:rsidP="001F7D52">
      <w:pPr>
        <w:pStyle w:val="affffa"/>
      </w:pPr>
      <w:r>
        <w:t>- заключение договора купли-продажи земельного участка, или договора аренды з</w:t>
      </w:r>
      <w:r>
        <w:t>е</w:t>
      </w:r>
      <w:r>
        <w:t>мельного участка с победителем торгов.</w:t>
      </w:r>
    </w:p>
    <w:p w:rsidR="00A76D0A" w:rsidRDefault="00A76D0A" w:rsidP="001F7D52">
      <w:pPr>
        <w:pStyle w:val="affffa"/>
      </w:pPr>
      <w:r>
        <w:t>8. Заявитель, инициировавший градостроительную подготовку земельного учас</w:t>
      </w:r>
      <w:r>
        <w:t>т</w:t>
      </w:r>
      <w:r>
        <w:t>ка, принимает участие в торгах на общих основаниях.</w:t>
      </w:r>
    </w:p>
    <w:p w:rsidR="00A76D0A" w:rsidRDefault="00A76D0A" w:rsidP="001F7D52">
      <w:pPr>
        <w:pStyle w:val="affffa"/>
      </w:pPr>
      <w:r>
        <w:t>В случае, если указанный заявитель не стал участником торгов, или не стал победителем торгов, то ему компенсируются понесенные затраты на обе</w:t>
      </w:r>
      <w:r>
        <w:t>с</w:t>
      </w:r>
      <w:r>
        <w:t>печение работ по градостроительной подготовке и формированию земельного участка. Указанные затраты компенсируются из средств, направляемых в бюджет админ</w:t>
      </w:r>
      <w:r>
        <w:t>и</w:t>
      </w:r>
      <w:r>
        <w:t>страции  МО Саракташский поссовет победителем торгов, в течение одного мес</w:t>
      </w:r>
      <w:r>
        <w:t>я</w:t>
      </w:r>
      <w:r>
        <w:t>ца со дня поступления таких средств.</w:t>
      </w:r>
    </w:p>
    <w:p w:rsidR="00A76D0A" w:rsidRDefault="00A76D0A" w:rsidP="001F7D52">
      <w:pPr>
        <w:pStyle w:val="affffa"/>
      </w:pPr>
      <w:r>
        <w:t>Порядок компенсации затрат заявителей, инициировавших градостроител</w:t>
      </w:r>
      <w:r>
        <w:t>ь</w:t>
      </w:r>
      <w:r>
        <w:t>ную подготовку земельных участков в случаях, когда такие заявители не стали участниками торгов, или не стали победителями торгов, устанавливается норм</w:t>
      </w:r>
      <w:r>
        <w:t>а</w:t>
      </w:r>
      <w:r>
        <w:t>тивным правовым актом, утверждаемым главой администрации МО Саракта</w:t>
      </w:r>
      <w:r>
        <w:t>ш</w:t>
      </w:r>
      <w:r>
        <w:t xml:space="preserve">ский </w:t>
      </w:r>
      <w:r w:rsidR="00225441">
        <w:t>поссовет</w:t>
      </w:r>
      <w:r>
        <w:t>.</w:t>
      </w:r>
    </w:p>
    <w:p w:rsidR="00A76D0A" w:rsidRDefault="00A76D0A" w:rsidP="001F7D52">
      <w:pPr>
        <w:pStyle w:val="affffa"/>
      </w:pPr>
      <w:r>
        <w:t>9. На основании протокола о результатах торгов уполномоченный орган а</w:t>
      </w:r>
      <w:r>
        <w:t>д</w:t>
      </w:r>
      <w:r>
        <w:t>министрации МО Саракташский поссовет заключает с победителем торгов дог</w:t>
      </w:r>
      <w:r>
        <w:t>о</w:t>
      </w:r>
      <w:r>
        <w:t>вор купли-продажи земельн</w:t>
      </w:r>
      <w:r>
        <w:t>о</w:t>
      </w:r>
      <w:r>
        <w:t>го участка, или договор аренды земельного участка.</w:t>
      </w:r>
    </w:p>
    <w:p w:rsidR="00A76D0A" w:rsidRDefault="00A76D0A" w:rsidP="001F7D52">
      <w:pPr>
        <w:pStyle w:val="affffa"/>
      </w:pPr>
      <w:r>
        <w:t>Заключение договора должно состояться в срок не позднее 5 дней со дня подп</w:t>
      </w:r>
      <w:r>
        <w:t>и</w:t>
      </w:r>
      <w:r>
        <w:t>сания протокола о результатах торгов.</w:t>
      </w:r>
    </w:p>
    <w:p w:rsidR="00A76D0A" w:rsidRDefault="00A76D0A" w:rsidP="001F7D52">
      <w:pPr>
        <w:pStyle w:val="affffa"/>
      </w:pPr>
      <w:r>
        <w:lastRenderedPageBreak/>
        <w:t>Примерные формы договоров купли-продажи, аренды земельных учас</w:t>
      </w:r>
      <w:r>
        <w:t>т</w:t>
      </w:r>
      <w:r>
        <w:t xml:space="preserve">ков, предоставляемых по результатам торгов, утверждаются главой администрации </w:t>
      </w:r>
      <w:r w:rsidR="00225441">
        <w:t>МО Саракташский поссовет</w:t>
      </w:r>
      <w:r>
        <w:t xml:space="preserve">. </w:t>
      </w:r>
    </w:p>
    <w:p w:rsidR="00A76D0A" w:rsidRDefault="00A76D0A" w:rsidP="001F7D52">
      <w:pPr>
        <w:pStyle w:val="affffa"/>
      </w:pPr>
      <w:r>
        <w:t>10. Победитель торгов, которому предоставлены права на сформирова</w:t>
      </w:r>
      <w:r>
        <w:t>н</w:t>
      </w:r>
      <w:r>
        <w:t xml:space="preserve">ный земельный участок, в соответствии с законодательством, </w:t>
      </w:r>
      <w:r w:rsidRPr="00567566">
        <w:t>статьями 26-27 насто</w:t>
      </w:r>
      <w:r w:rsidRPr="00567566">
        <w:t>я</w:t>
      </w:r>
      <w:r w:rsidRPr="00567566">
        <w:t>щих</w:t>
      </w:r>
      <w:r>
        <w:t xml:space="preserve"> Правил, а также градостроительным планом земельного участка обеспечив</w:t>
      </w:r>
      <w:r>
        <w:t>а</w:t>
      </w:r>
      <w:r>
        <w:t>ет подготовку проектной документации, получение разрешения на строительство, строительство, получение разрешения на ввод построенного объекта в эксплуат</w:t>
      </w:r>
      <w:r>
        <w:t>а</w:t>
      </w:r>
      <w:r>
        <w:t>цию, регистрацию права собственности на построенный объект.</w:t>
      </w:r>
    </w:p>
    <w:p w:rsidR="00A76D0A" w:rsidRPr="007F0052" w:rsidRDefault="00A76D0A" w:rsidP="00D23DC9">
      <w:pPr>
        <w:pStyle w:val="4"/>
      </w:pPr>
      <w:bookmarkStart w:id="35" w:name="_Toc381687663"/>
      <w:r>
        <w:t>Статья 18. Градостроительная подготовка свободных от прав третьих лиц земельных участков в существующей застройке для строительства по ин</w:t>
      </w:r>
      <w:r>
        <w:t>и</w:t>
      </w:r>
      <w:r>
        <w:t>циативе администр</w:t>
      </w:r>
      <w:r>
        <w:t>а</w:t>
      </w:r>
      <w:r>
        <w:t xml:space="preserve">ции МО </w:t>
      </w:r>
      <w:r w:rsidRPr="007F0052">
        <w:t>Саракташский поссовет.</w:t>
      </w:r>
      <w:bookmarkEnd w:id="35"/>
    </w:p>
    <w:p w:rsidR="00A76D0A" w:rsidRDefault="00A76D0A" w:rsidP="001F7D52">
      <w:pPr>
        <w:pStyle w:val="affffa"/>
      </w:pPr>
      <w:r>
        <w:t>1. Администрация МО Саракташский поссовет в лице ОАГ администр</w:t>
      </w:r>
      <w:r>
        <w:t>а</w:t>
      </w:r>
      <w:r>
        <w:t xml:space="preserve">ции муниципального образования Саракташский </w:t>
      </w:r>
      <w:r w:rsidR="00225441">
        <w:t>поссовет</w:t>
      </w:r>
      <w:r>
        <w:t xml:space="preserve">  обладает правом иници</w:t>
      </w:r>
      <w:r>
        <w:t>а</w:t>
      </w:r>
      <w:r>
        <w:t>тивы организации, обеспечения и осуществления работ по градостроительной подг</w:t>
      </w:r>
      <w:r>
        <w:t>о</w:t>
      </w:r>
      <w:r>
        <w:t>товке и формированию свободных от прав третьих лиц земельных участков в существующей застройке для предоставления физическим и юридическим л</w:t>
      </w:r>
      <w:r>
        <w:t>и</w:t>
      </w:r>
      <w:r>
        <w:t>цам в целях строительс</w:t>
      </w:r>
      <w:r>
        <w:t>т</w:t>
      </w:r>
      <w:r>
        <w:t>ва.</w:t>
      </w:r>
    </w:p>
    <w:p w:rsidR="00A76D0A" w:rsidRDefault="00A76D0A" w:rsidP="001F7D52">
      <w:pPr>
        <w:pStyle w:val="affffa"/>
      </w:pPr>
      <w:r>
        <w:t xml:space="preserve">2. ОАГ администрации муниципального образования Саракташский </w:t>
      </w:r>
      <w:r w:rsidR="00225441">
        <w:t>посс</w:t>
      </w:r>
      <w:r w:rsidR="00225441">
        <w:t>о</w:t>
      </w:r>
      <w:r w:rsidR="00225441">
        <w:t>вет</w:t>
      </w:r>
      <w:r>
        <w:t xml:space="preserve">  организует, обеспечивает и осуществляет работы по выделению земельных учас</w:t>
      </w:r>
      <w:r>
        <w:t>т</w:t>
      </w:r>
      <w:r>
        <w:t>ков, указанные в пункте 1 настоящей статьи, в рамках:</w:t>
      </w:r>
    </w:p>
    <w:p w:rsidR="00A76D0A" w:rsidRDefault="00A76D0A" w:rsidP="001F7D52">
      <w:pPr>
        <w:pStyle w:val="affffa"/>
      </w:pPr>
      <w:r>
        <w:t>- проводимых на регулярной основе работ по формированию и ведению м</w:t>
      </w:r>
      <w:r>
        <w:t>у</w:t>
      </w:r>
      <w:r>
        <w:t>ниципальной информационной системы обеспечения градостроительной деятел</w:t>
      </w:r>
      <w:r>
        <w:t>ь</w:t>
      </w:r>
      <w:r>
        <w:t>ности;</w:t>
      </w:r>
    </w:p>
    <w:p w:rsidR="00A76D0A" w:rsidRDefault="00A76D0A" w:rsidP="001F7D52">
      <w:pPr>
        <w:pStyle w:val="affffa"/>
      </w:pPr>
      <w:r>
        <w:t>- осуществляемых на основе утвержденного главой администрации  МО С</w:t>
      </w:r>
      <w:r>
        <w:t>а</w:t>
      </w:r>
      <w:r>
        <w:t>ракташский поссовет плана работ по планировке и межеванию неразделе</w:t>
      </w:r>
      <w:r>
        <w:t>н</w:t>
      </w:r>
      <w:r>
        <w:t>ных на земельные участки сельских террит</w:t>
      </w:r>
      <w:r>
        <w:t>о</w:t>
      </w:r>
      <w:r>
        <w:t>рий жилого и иного назначения.</w:t>
      </w:r>
    </w:p>
    <w:p w:rsidR="00A76D0A" w:rsidRDefault="00A76D0A" w:rsidP="001F7D52">
      <w:pPr>
        <w:pStyle w:val="affffa"/>
      </w:pPr>
      <w:r>
        <w:t>3. Указанные в пункте 1 настоящей статьи работы:</w:t>
      </w:r>
    </w:p>
    <w:p w:rsidR="00A76D0A" w:rsidRDefault="00A76D0A" w:rsidP="001F7D52">
      <w:pPr>
        <w:pStyle w:val="affffa"/>
      </w:pPr>
      <w:r>
        <w:lastRenderedPageBreak/>
        <w:t>- оплачиваются из средств бюджета администрации МО Саракташский по</w:t>
      </w:r>
      <w:r>
        <w:t>с</w:t>
      </w:r>
      <w:r>
        <w:t>совет, а их стоимость включаются как составная часть в начальную цену сформ</w:t>
      </w:r>
      <w:r>
        <w:t>и</w:t>
      </w:r>
      <w:r>
        <w:t>рованных земельных участков (или учитываются при определении начального размера арендной платы), предоставляемых на торгах физическим, юридическим лицам для строител</w:t>
      </w:r>
      <w:r>
        <w:t>ь</w:t>
      </w:r>
      <w:r>
        <w:t>ства;</w:t>
      </w:r>
    </w:p>
    <w:p w:rsidR="00A76D0A" w:rsidRDefault="00A76D0A" w:rsidP="001F7D52">
      <w:pPr>
        <w:pStyle w:val="affffa"/>
      </w:pPr>
      <w:r>
        <w:t>- выполняются по договорам ОАГ с физическими, юридическими лицами, которые в соответствии с законодательством обладают прав</w:t>
      </w:r>
      <w:r>
        <w:t>а</w:t>
      </w:r>
      <w:r>
        <w:t>ми на выполнение работ по план</w:t>
      </w:r>
      <w:r>
        <w:t>и</w:t>
      </w:r>
      <w:r>
        <w:t>ровке территории.</w:t>
      </w:r>
    </w:p>
    <w:p w:rsidR="00A76D0A" w:rsidRDefault="00A76D0A" w:rsidP="001F7D52">
      <w:pPr>
        <w:pStyle w:val="affffa"/>
      </w:pPr>
      <w:r>
        <w:t>Право на заключение договора по планировке территории приобретают п</w:t>
      </w:r>
      <w:r>
        <w:t>о</w:t>
      </w:r>
      <w:r>
        <w:t>бедители конкурса на право выполнения муниципального заказа, проводим</w:t>
      </w:r>
      <w:r>
        <w:t>о</w:t>
      </w:r>
      <w:r>
        <w:t>го в соответствии с законодательством. муниципальн</w:t>
      </w:r>
      <w:r>
        <w:t>о</w:t>
      </w:r>
      <w:r>
        <w:t xml:space="preserve">го округа. </w:t>
      </w:r>
    </w:p>
    <w:p w:rsidR="00A76D0A" w:rsidRDefault="00A76D0A" w:rsidP="001F7D52">
      <w:pPr>
        <w:pStyle w:val="affffa"/>
      </w:pPr>
      <w:r>
        <w:t xml:space="preserve">4. Неотъемлемым приложением к договору, заключаемым между </w:t>
      </w:r>
      <w:r w:rsidRPr="008419D4">
        <w:t xml:space="preserve">МО </w:t>
      </w:r>
      <w:r>
        <w:t>С</w:t>
      </w:r>
      <w:r>
        <w:t>а</w:t>
      </w:r>
      <w:r>
        <w:t>ракташ</w:t>
      </w:r>
      <w:r w:rsidRPr="008419D4">
        <w:t xml:space="preserve">ский </w:t>
      </w:r>
      <w:r w:rsidR="00225441">
        <w:t>поссовет</w:t>
      </w:r>
      <w:r>
        <w:t xml:space="preserve"> и победителем конкурса на выполнение работ по планиро</w:t>
      </w:r>
      <w:r>
        <w:t>в</w:t>
      </w:r>
      <w:r>
        <w:t>ке территории явл</w:t>
      </w:r>
      <w:r>
        <w:t>я</w:t>
      </w:r>
      <w:r>
        <w:t>ется:</w:t>
      </w:r>
    </w:p>
    <w:p w:rsidR="00A76D0A" w:rsidRDefault="00A76D0A" w:rsidP="001F7D52">
      <w:pPr>
        <w:pStyle w:val="affffa"/>
      </w:pPr>
      <w:r>
        <w:t>- решение ОАГ администрации муниципального образования Саракта</w:t>
      </w:r>
      <w:r>
        <w:t>ш</w:t>
      </w:r>
      <w:r>
        <w:t xml:space="preserve">ский </w:t>
      </w:r>
      <w:r w:rsidR="00225441">
        <w:t>поссовет</w:t>
      </w:r>
      <w:r>
        <w:t xml:space="preserve"> о способе действий по планировке территории - посредством подг</w:t>
      </w:r>
      <w:r>
        <w:t>о</w:t>
      </w:r>
      <w:r>
        <w:t>товки проекта планировки или проекта межевания;</w:t>
      </w:r>
    </w:p>
    <w:p w:rsidR="00A76D0A" w:rsidRDefault="00A76D0A" w:rsidP="001F7D52">
      <w:pPr>
        <w:pStyle w:val="affffa"/>
      </w:pPr>
      <w:r>
        <w:t>- задание на выполнение работ по планировке соответствующей террит</w:t>
      </w:r>
      <w:r>
        <w:t>о</w:t>
      </w:r>
      <w:r>
        <w:t>рии;</w:t>
      </w:r>
    </w:p>
    <w:p w:rsidR="00A76D0A" w:rsidRDefault="00A76D0A" w:rsidP="001F7D52">
      <w:pPr>
        <w:pStyle w:val="affffa"/>
      </w:pPr>
      <w:r>
        <w:t xml:space="preserve">- исходные данные в составе, </w:t>
      </w:r>
      <w:r w:rsidRPr="00567566">
        <w:t xml:space="preserve">определенном </w:t>
      </w:r>
      <w:r w:rsidRPr="00225441">
        <w:rPr>
          <w:color w:val="FF0000"/>
        </w:rPr>
        <w:t>частью 4 статьи 26</w:t>
      </w:r>
      <w:r w:rsidRPr="00567566">
        <w:t xml:space="preserve"> насто</w:t>
      </w:r>
      <w:r w:rsidRPr="00567566">
        <w:t>я</w:t>
      </w:r>
      <w:r w:rsidRPr="00567566">
        <w:t>щих</w:t>
      </w:r>
      <w:r>
        <w:t xml:space="preserve"> Правил, передаваемые ОАГ администрации муниципального образования Сара</w:t>
      </w:r>
      <w:r>
        <w:t>к</w:t>
      </w:r>
      <w:r>
        <w:t xml:space="preserve">ташский </w:t>
      </w:r>
      <w:r w:rsidR="00225441">
        <w:t>поссовет</w:t>
      </w:r>
      <w:r>
        <w:t xml:space="preserve">  по</w:t>
      </w:r>
      <w:r>
        <w:t>д</w:t>
      </w:r>
      <w:r>
        <w:t>рядчику по договору.</w:t>
      </w:r>
    </w:p>
    <w:p w:rsidR="00A76D0A" w:rsidRDefault="00A76D0A" w:rsidP="001F7D52">
      <w:pPr>
        <w:pStyle w:val="affffa"/>
      </w:pPr>
      <w:r>
        <w:t>5. Подрядчик по договору на выполнение работ по планировке террит</w:t>
      </w:r>
      <w:r>
        <w:t>о</w:t>
      </w:r>
      <w:r>
        <w:t>рии:</w:t>
      </w:r>
    </w:p>
    <w:p w:rsidR="00A76D0A" w:rsidRDefault="00A76D0A" w:rsidP="001F7D52">
      <w:pPr>
        <w:pStyle w:val="affffa"/>
      </w:pPr>
      <w:r>
        <w:t>- получает согласование ОАГ администрации муниципального образов</w:t>
      </w:r>
      <w:r>
        <w:t>а</w:t>
      </w:r>
      <w:r>
        <w:t xml:space="preserve">ния Саракташский </w:t>
      </w:r>
      <w:r w:rsidR="00225441">
        <w:t>поссовет</w:t>
      </w:r>
      <w:r>
        <w:t xml:space="preserve"> подготовленного в составе документации по планировке территории проекта градостроительного плана земельн</w:t>
      </w:r>
      <w:r>
        <w:t>о</w:t>
      </w:r>
      <w:r>
        <w:t>го участка;</w:t>
      </w:r>
    </w:p>
    <w:p w:rsidR="00A76D0A" w:rsidRDefault="00A76D0A" w:rsidP="001F7D52">
      <w:pPr>
        <w:pStyle w:val="affffa"/>
      </w:pPr>
      <w:r>
        <w:t>- совместно с ОАГ администрации муниципального образования Саракта</w:t>
      </w:r>
      <w:r>
        <w:t>ш</w:t>
      </w:r>
      <w:r>
        <w:t xml:space="preserve">ский </w:t>
      </w:r>
      <w:r w:rsidR="00225441">
        <w:t>поссовет</w:t>
      </w:r>
      <w:r>
        <w:t xml:space="preserve"> обеспечивает согласование документации по планировке террит</w:t>
      </w:r>
      <w:r>
        <w:t>о</w:t>
      </w:r>
      <w:r>
        <w:t xml:space="preserve">рии и проекта градостроительного плана земельного участка в ее составе, а также </w:t>
      </w:r>
      <w:r>
        <w:lastRenderedPageBreak/>
        <w:t>уч</w:t>
      </w:r>
      <w:r>
        <w:t>а</w:t>
      </w:r>
      <w:r>
        <w:t>ствует в проводимых Комиссией по землепользованию и застройке публичных слушаниях по предметам обсуждения и в порядке, которые определенны закон</w:t>
      </w:r>
      <w:r>
        <w:t>о</w:t>
      </w:r>
      <w:r>
        <w:t>дательством и в соответс</w:t>
      </w:r>
      <w:r>
        <w:t>т</w:t>
      </w:r>
      <w:r>
        <w:t>вии с ним - настоящими Правилами;</w:t>
      </w:r>
    </w:p>
    <w:p w:rsidR="00A76D0A" w:rsidRDefault="00A76D0A" w:rsidP="001F7D52">
      <w:pPr>
        <w:pStyle w:val="affffa"/>
      </w:pPr>
      <w:r>
        <w:t>- передает ОАГ администрации муниципального образования Саракта</w:t>
      </w:r>
      <w:r>
        <w:t>ш</w:t>
      </w:r>
      <w:r>
        <w:t xml:space="preserve">ский </w:t>
      </w:r>
      <w:r w:rsidR="00225441">
        <w:t>поссовет</w:t>
      </w:r>
      <w:r>
        <w:t xml:space="preserve">  - заказчику работ по планировке территории проект градостро</w:t>
      </w:r>
      <w:r>
        <w:t>и</w:t>
      </w:r>
      <w:r>
        <w:t>тельного плана земельного участка, документы, подтверждающие полученные согласов</w:t>
      </w:r>
      <w:r>
        <w:t>а</w:t>
      </w:r>
      <w:r>
        <w:t>ния.</w:t>
      </w:r>
    </w:p>
    <w:p w:rsidR="00A76D0A" w:rsidRDefault="00A76D0A" w:rsidP="001F7D52">
      <w:pPr>
        <w:pStyle w:val="affffa"/>
      </w:pPr>
      <w:r>
        <w:t>6. Руководитель ОАГ администрации муниципального образования Сара</w:t>
      </w:r>
      <w:r>
        <w:t>к</w:t>
      </w:r>
      <w:r>
        <w:t xml:space="preserve">ташский </w:t>
      </w:r>
      <w:r w:rsidR="00225441">
        <w:t>поссовет</w:t>
      </w:r>
      <w:r>
        <w:t xml:space="preserve"> (или уполномоченное им должностное лицо) в течение семи раб</w:t>
      </w:r>
      <w:r>
        <w:t>о</w:t>
      </w:r>
      <w:r>
        <w:t>чих дней:</w:t>
      </w:r>
    </w:p>
    <w:p w:rsidR="00A76D0A" w:rsidRDefault="00A76D0A" w:rsidP="001F7D52">
      <w:pPr>
        <w:pStyle w:val="affffa"/>
      </w:pPr>
      <w:r>
        <w:t>- подписывает акт приемки работ в случае соответствия содержания, об</w:t>
      </w:r>
      <w:r>
        <w:t>ъ</w:t>
      </w:r>
      <w:r>
        <w:t>ема и качес</w:t>
      </w:r>
      <w:r>
        <w:t>т</w:t>
      </w:r>
      <w:r>
        <w:t>ва работ условиям договора;</w:t>
      </w:r>
    </w:p>
    <w:p w:rsidR="00A76D0A" w:rsidRDefault="00A76D0A" w:rsidP="001F7D52">
      <w:pPr>
        <w:pStyle w:val="affffa"/>
      </w:pPr>
      <w:r>
        <w:t>- направляет главе администрации  МО Саракташский поссовет комплект документов - заключение о результатах проведенных работ, подготовленный пр</w:t>
      </w:r>
      <w:r>
        <w:t>о</w:t>
      </w:r>
      <w:r>
        <w:t>ект градостроительного плана земельного участка, а также документы, свидетел</w:t>
      </w:r>
      <w:r>
        <w:t>ь</w:t>
      </w:r>
      <w:r>
        <w:t>ствующие о том, что проект градостроительного плана земельного участка подг</w:t>
      </w:r>
      <w:r>
        <w:t>о</w:t>
      </w:r>
      <w:r>
        <w:t>товлен с соблюдением необходимых требований, установленных нормативными правовыми актами, нормативно-техническими документами и при этом не уще</w:t>
      </w:r>
      <w:r>
        <w:t>м</w:t>
      </w:r>
      <w:r>
        <w:t>ляются права третьих лиц.</w:t>
      </w:r>
    </w:p>
    <w:p w:rsidR="00A76D0A" w:rsidRDefault="00A76D0A" w:rsidP="001F7D52">
      <w:pPr>
        <w:pStyle w:val="affffa"/>
      </w:pPr>
      <w:r>
        <w:t xml:space="preserve">7. Глава </w:t>
      </w:r>
      <w:r>
        <w:rPr>
          <w:szCs w:val="28"/>
        </w:rPr>
        <w:t>администрации  МО Саракташский поссовет</w:t>
      </w:r>
      <w:r>
        <w:t xml:space="preserve"> в течение семи раб</w:t>
      </w:r>
      <w:r>
        <w:t>о</w:t>
      </w:r>
      <w:r>
        <w:t>чих дней после поступления от ОАГ администрации муниципального обр</w:t>
      </w:r>
      <w:r>
        <w:t>а</w:t>
      </w:r>
      <w:r>
        <w:t>зования Саракташский район  указанного в пункте 6 настоящей статьи комплекта док</w:t>
      </w:r>
      <w:r>
        <w:t>у</w:t>
      </w:r>
      <w:r>
        <w:t xml:space="preserve">ментов, если иной срок не определен нормативным правовым актом </w:t>
      </w:r>
      <w:r>
        <w:rPr>
          <w:szCs w:val="28"/>
        </w:rPr>
        <w:t>администр</w:t>
      </w:r>
      <w:r>
        <w:rPr>
          <w:szCs w:val="28"/>
        </w:rPr>
        <w:t>а</w:t>
      </w:r>
      <w:r>
        <w:rPr>
          <w:szCs w:val="28"/>
        </w:rPr>
        <w:t>ции  МО Саракташский поссовет</w:t>
      </w:r>
      <w:r>
        <w:t>, утверждает своим решением д</w:t>
      </w:r>
      <w:r>
        <w:t>о</w:t>
      </w:r>
      <w:r>
        <w:t>кументацию по планировке территории и градостроительный план земельного участка (град</w:t>
      </w:r>
      <w:r>
        <w:t>о</w:t>
      </w:r>
      <w:r>
        <w:t>строительных планов земельных участков) в составе такой док</w:t>
      </w:r>
      <w:r>
        <w:t>у</w:t>
      </w:r>
      <w:r>
        <w:t>ментации, либо принимает решение об отказе в утверждении такой документации. Решение об утверждении документации по планировке территории должно содержать пол</w:t>
      </w:r>
      <w:r>
        <w:t>о</w:t>
      </w:r>
      <w:r>
        <w:t>жения:</w:t>
      </w:r>
    </w:p>
    <w:p w:rsidR="00A76D0A" w:rsidRDefault="00A76D0A" w:rsidP="001F7D52">
      <w:pPr>
        <w:pStyle w:val="affffa"/>
      </w:pPr>
      <w:r>
        <w:lastRenderedPageBreak/>
        <w:t>- о проведении на основании утвержденного градостроительного плана з</w:t>
      </w:r>
      <w:r>
        <w:t>е</w:t>
      </w:r>
      <w:r>
        <w:t>мельного участка землеустроительных работ, обеспечении государственного к</w:t>
      </w:r>
      <w:r>
        <w:t>а</w:t>
      </w:r>
      <w:r>
        <w:t>дастрового учета сформированного земельного участка с определением уполн</w:t>
      </w:r>
      <w:r>
        <w:t>о</w:t>
      </w:r>
      <w:r>
        <w:t>моченного органа, ответственного за обе</w:t>
      </w:r>
      <w:r>
        <w:t>с</w:t>
      </w:r>
      <w:r>
        <w:t>печение проведения указанных работ и предельного срока на их в</w:t>
      </w:r>
      <w:r>
        <w:t>ы</w:t>
      </w:r>
      <w:r>
        <w:t>полнение;</w:t>
      </w:r>
    </w:p>
    <w:p w:rsidR="00A76D0A" w:rsidRDefault="00A76D0A" w:rsidP="001F7D52">
      <w:pPr>
        <w:pStyle w:val="affffa"/>
      </w:pPr>
      <w:r>
        <w:t>- о предоставлении физическим, юридическим лицам сформированного з</w:t>
      </w:r>
      <w:r>
        <w:t>е</w:t>
      </w:r>
      <w:r>
        <w:t>мельного участка посредством аукциона – в случае предоставления земельн</w:t>
      </w:r>
      <w:r>
        <w:t>о</w:t>
      </w:r>
      <w:r>
        <w:t>го участка для целей жилищного строительства, а в иных случаях с определ</w:t>
      </w:r>
      <w:r>
        <w:t>е</w:t>
      </w:r>
      <w:r>
        <w:t>нием формы торгов - аукциона, конкурса. В таком решении указывается также: а) о</w:t>
      </w:r>
      <w:r>
        <w:t>р</w:t>
      </w:r>
      <w:r>
        <w:t>ган, уполномоченный на проведение торгов, б) сроки подготовки докуме</w:t>
      </w:r>
      <w:r>
        <w:t>н</w:t>
      </w:r>
      <w:r>
        <w:t>тов для проведения торгов, в) д</w:t>
      </w:r>
      <w:r>
        <w:t>а</w:t>
      </w:r>
      <w:r>
        <w:t>та проведения торгов.</w:t>
      </w:r>
    </w:p>
    <w:p w:rsidR="00A76D0A" w:rsidRDefault="00A76D0A" w:rsidP="001F7D52">
      <w:pPr>
        <w:pStyle w:val="affffa"/>
      </w:pPr>
      <w:r>
        <w:t xml:space="preserve">8. Администрация муниципального образования Саракташский </w:t>
      </w:r>
      <w:r w:rsidR="00B20451">
        <w:t>поссовет</w:t>
      </w:r>
      <w:r>
        <w:t xml:space="preserve">  в соответствии с земельным законодательством, </w:t>
      </w:r>
      <w:r w:rsidRPr="00B20451">
        <w:rPr>
          <w:color w:val="FF0000"/>
        </w:rPr>
        <w:t>статьями 22,23</w:t>
      </w:r>
      <w:r w:rsidRPr="00567566">
        <w:t xml:space="preserve"> настоящих</w:t>
      </w:r>
      <w:r>
        <w:t xml:space="preserve"> Пр</w:t>
      </w:r>
      <w:r>
        <w:t>а</w:t>
      </w:r>
      <w:r>
        <w:t>вил, иными нормативными правовыми актами обесп</w:t>
      </w:r>
      <w:r>
        <w:t>е</w:t>
      </w:r>
      <w:r>
        <w:t>чивает:</w:t>
      </w:r>
    </w:p>
    <w:p w:rsidR="00A76D0A" w:rsidRDefault="00A76D0A" w:rsidP="001F7D52">
      <w:pPr>
        <w:pStyle w:val="affffa"/>
      </w:pPr>
      <w:r>
        <w:t>- подготовку комплекта документов, необходимых для проведения то</w:t>
      </w:r>
      <w:r>
        <w:t>р</w:t>
      </w:r>
      <w:r>
        <w:t>гов;- пр</w:t>
      </w:r>
      <w:r>
        <w:t>о</w:t>
      </w:r>
      <w:r>
        <w:t>ведение торгов;</w:t>
      </w:r>
    </w:p>
    <w:p w:rsidR="00A76D0A" w:rsidRDefault="00A76D0A" w:rsidP="001F7D52">
      <w:pPr>
        <w:pStyle w:val="affffa"/>
      </w:pPr>
      <w:r>
        <w:t>- заключение договора купли-продажи земельного участка, или договора аренды з</w:t>
      </w:r>
      <w:r>
        <w:t>е</w:t>
      </w:r>
      <w:r>
        <w:t>мельного участка с победителем торгов.</w:t>
      </w:r>
    </w:p>
    <w:p w:rsidR="00A76D0A" w:rsidRDefault="00A76D0A" w:rsidP="00D23DC9">
      <w:pPr>
        <w:pStyle w:val="4"/>
      </w:pPr>
      <w:bookmarkStart w:id="36" w:name="_Toc381687664"/>
      <w:r>
        <w:t>Статья 19. Градостроительная подготовка земельных участков на застр</w:t>
      </w:r>
      <w:r>
        <w:t>о</w:t>
      </w:r>
      <w:r>
        <w:t>енных территориях для осуществления реконструкции по инициативе со</w:t>
      </w:r>
      <w:r>
        <w:t>б</w:t>
      </w:r>
      <w:r>
        <w:t>ственников объектов недвижимости</w:t>
      </w:r>
      <w:bookmarkEnd w:id="36"/>
    </w:p>
    <w:p w:rsidR="00A76D0A" w:rsidRDefault="00A76D0A" w:rsidP="001F7D52">
      <w:pPr>
        <w:pStyle w:val="affffa"/>
      </w:pPr>
      <w:r>
        <w:t>1. В соответствии с законодательством правом осуществлять реконстру</w:t>
      </w:r>
      <w:r>
        <w:t>к</w:t>
      </w:r>
      <w:r>
        <w:t>цию обладают только собственники объектов недвижимости – зданий, стро</w:t>
      </w:r>
      <w:r>
        <w:t>е</w:t>
      </w:r>
      <w:r>
        <w:t>ний, сооружений, обладающие зарегистрированными правами на земельные участки на правах собственности, общей долевой собственности, аренды, постоянного бессрочного пользования, пожизненного наследу</w:t>
      </w:r>
      <w:r>
        <w:t>е</w:t>
      </w:r>
      <w:r>
        <w:t>мого владения.</w:t>
      </w:r>
    </w:p>
    <w:p w:rsidR="00A76D0A" w:rsidRDefault="00A76D0A" w:rsidP="001F7D52">
      <w:pPr>
        <w:pStyle w:val="affffa"/>
      </w:pPr>
      <w:r>
        <w:t>2. Собственники объектов недвижимости, указанные в части 1 настоящей статьи, могут проявлять инициативу по градостроительной подготовке земел</w:t>
      </w:r>
      <w:r>
        <w:t>ь</w:t>
      </w:r>
      <w:r>
        <w:t>ных участков на застр</w:t>
      </w:r>
      <w:r>
        <w:t>о</w:t>
      </w:r>
      <w:r>
        <w:t>енных территориях путем:</w:t>
      </w:r>
    </w:p>
    <w:p w:rsidR="00A76D0A" w:rsidRDefault="00A76D0A" w:rsidP="001F7D52">
      <w:pPr>
        <w:pStyle w:val="affffa"/>
      </w:pPr>
      <w:r>
        <w:lastRenderedPageBreak/>
        <w:t>- подготовки и представления в установленном порядке предложений о вн</w:t>
      </w:r>
      <w:r>
        <w:t>е</w:t>
      </w:r>
      <w:r>
        <w:t>сении изменений в настоящие Правила в части состава и содержания градостро</w:t>
      </w:r>
      <w:r>
        <w:t>и</w:t>
      </w:r>
      <w:r>
        <w:t>тельных регламентов применительно к территориальным зонам, в пределах кот</w:t>
      </w:r>
      <w:r>
        <w:t>о</w:t>
      </w:r>
      <w:r>
        <w:t>рых располагается территория, предлагаемая для осуществления р</w:t>
      </w:r>
      <w:r>
        <w:t>е</w:t>
      </w:r>
      <w:r>
        <w:t>конструкции, в том числе в форме проектов планировки соответствующей те</w:t>
      </w:r>
      <w:r>
        <w:t>р</w:t>
      </w:r>
      <w:r>
        <w:t>ритории;</w:t>
      </w:r>
    </w:p>
    <w:p w:rsidR="00A76D0A" w:rsidRDefault="00A76D0A" w:rsidP="001F7D52">
      <w:pPr>
        <w:pStyle w:val="affffa"/>
      </w:pPr>
      <w:r>
        <w:t>- направления в порядке, определенном частью 17 статьи 46 Градостро</w:t>
      </w:r>
      <w:r>
        <w:t>и</w:t>
      </w:r>
      <w:r>
        <w:t>тельного кодекса Российской Федерации заявления о подготовке градостроител</w:t>
      </w:r>
      <w:r>
        <w:t>ь</w:t>
      </w:r>
      <w:r>
        <w:t>ного плана земельного участка.</w:t>
      </w:r>
    </w:p>
    <w:p w:rsidR="00A76D0A" w:rsidRPr="00567566" w:rsidRDefault="00A76D0A" w:rsidP="001F7D52">
      <w:pPr>
        <w:pStyle w:val="affffa"/>
      </w:pPr>
      <w:r>
        <w:t>3. Собственники объектов недвижимости, обладающие зарегистрированн</w:t>
      </w:r>
      <w:r>
        <w:t>ы</w:t>
      </w:r>
      <w:r>
        <w:t>ми в установленном порядке правами на один земельный участок, осущест</w:t>
      </w:r>
      <w:r>
        <w:t>в</w:t>
      </w:r>
      <w:r>
        <w:t>ляют реконструкцию (изменения, преобразования) принадлежащих им объектов н</w:t>
      </w:r>
      <w:r>
        <w:t>е</w:t>
      </w:r>
      <w:r>
        <w:t>движимости без изменения границ земельного участка в соответствии с град</w:t>
      </w:r>
      <w:r>
        <w:t>о</w:t>
      </w:r>
      <w:r>
        <w:t xml:space="preserve">строительным планом земельного участка на основании утвержденной проектной документации в порядке, определенном в соответствии с законодательством </w:t>
      </w:r>
      <w:r w:rsidRPr="00B20451">
        <w:rPr>
          <w:color w:val="FF0000"/>
        </w:rPr>
        <w:t>статьями 34-36</w:t>
      </w:r>
      <w:r w:rsidRPr="00567566">
        <w:t xml:space="preserve"> настоящих Правил.</w:t>
      </w:r>
    </w:p>
    <w:p w:rsidR="00A76D0A" w:rsidRDefault="00A76D0A" w:rsidP="001F7D52">
      <w:pPr>
        <w:pStyle w:val="affffa"/>
      </w:pPr>
      <w:r>
        <w:t>Собственники объектов недвижимости, обладающие зарегистрированн</w:t>
      </w:r>
      <w:r>
        <w:t>ы</w:t>
      </w:r>
      <w:r>
        <w:t>ми в установленном порядке правами на несколько смежно-расположенных земел</w:t>
      </w:r>
      <w:r>
        <w:t>ь</w:t>
      </w:r>
      <w:r>
        <w:t>ных участков, обладают правами осуществлять реконструкцию (изменения, пр</w:t>
      </w:r>
      <w:r>
        <w:t>е</w:t>
      </w:r>
      <w:r>
        <w:t>образования) принадлежащих им об</w:t>
      </w:r>
      <w:r>
        <w:t>ъ</w:t>
      </w:r>
      <w:r>
        <w:t>ектов недвижимости:</w:t>
      </w:r>
    </w:p>
    <w:p w:rsidR="00A76D0A" w:rsidRDefault="00A76D0A" w:rsidP="001F7D52">
      <w:pPr>
        <w:pStyle w:val="affffa"/>
      </w:pPr>
      <w:r>
        <w:t>- на каждом земельном участке последовательно или одновременно без и</w:t>
      </w:r>
      <w:r>
        <w:t>з</w:t>
      </w:r>
      <w:r>
        <w:t>менения границ земельных участков в соответствии с градостроительными пл</w:t>
      </w:r>
      <w:r>
        <w:t>а</w:t>
      </w:r>
      <w:r>
        <w:t>нами земельных участков на основании утвержденной проектной докуме</w:t>
      </w:r>
      <w:r>
        <w:t>н</w:t>
      </w:r>
      <w:r>
        <w:t xml:space="preserve">тации в порядке, определенном в соответствии с законодательством </w:t>
      </w:r>
      <w:r w:rsidRPr="00B20451">
        <w:rPr>
          <w:color w:val="FF0000"/>
        </w:rPr>
        <w:t>статьями 32 - 35</w:t>
      </w:r>
      <w:r w:rsidRPr="00567566">
        <w:t xml:space="preserve"> н</w:t>
      </w:r>
      <w:r w:rsidRPr="00567566">
        <w:t>а</w:t>
      </w:r>
      <w:r w:rsidRPr="00567566">
        <w:t>стоящих</w:t>
      </w:r>
      <w:r>
        <w:t xml:space="preserve"> Правил;</w:t>
      </w:r>
    </w:p>
    <w:p w:rsidR="00A76D0A" w:rsidRDefault="00A76D0A" w:rsidP="001F7D52">
      <w:pPr>
        <w:pStyle w:val="affffa"/>
      </w:pPr>
      <w:r>
        <w:t>- на всех земельных участках последовательно или одновременно с измен</w:t>
      </w:r>
      <w:r>
        <w:t>е</w:t>
      </w:r>
      <w:r>
        <w:t>ниями границ земельных участков (в том числе путем их объединения, раздел</w:t>
      </w:r>
      <w:r>
        <w:t>е</w:t>
      </w:r>
      <w:r>
        <w:t>ния) при условии: а) получения указанными лицами от ОАГ согласования прое</w:t>
      </w:r>
      <w:r>
        <w:t>к</w:t>
      </w:r>
      <w:r>
        <w:t>тов градостроительных планов земельных участков в части их соответствия тр</w:t>
      </w:r>
      <w:r>
        <w:t>е</w:t>
      </w:r>
      <w:r>
        <w:t>бованиям градостроительного законодательства (включая требования о предел</w:t>
      </w:r>
      <w:r>
        <w:t>ь</w:t>
      </w:r>
      <w:r>
        <w:lastRenderedPageBreak/>
        <w:t>ных размерах вновь образованных, измененных земельных участков; наличии подъездов, подх</w:t>
      </w:r>
      <w:r>
        <w:t>о</w:t>
      </w:r>
      <w:r>
        <w:t>дов к таким земельным участкам; наличии границ зон действия публичных сервитутов – при необходимости; о недопущении расположения одн</w:t>
      </w:r>
      <w:r>
        <w:t>о</w:t>
      </w:r>
      <w:r>
        <w:t xml:space="preserve">го земельного участка в нескольких территориальных зонах, обозначенных на карте </w:t>
      </w:r>
      <w:r w:rsidR="002675D6">
        <w:t>территориального зонирования</w:t>
      </w:r>
      <w:r>
        <w:t>); б) утверждения градостроительных пл</w:t>
      </w:r>
      <w:r>
        <w:t>а</w:t>
      </w:r>
      <w:r>
        <w:t>нов земельных участков главой администрации МО Саракташский поссовет; в) ос</w:t>
      </w:r>
      <w:r>
        <w:t>у</w:t>
      </w:r>
      <w:r>
        <w:t>ществления реконструкции на основании проектной документации, подготовле</w:t>
      </w:r>
      <w:r>
        <w:t>н</w:t>
      </w:r>
      <w:r>
        <w:t>ной в соответствии с утвержденным градостроительным планом соответствующ</w:t>
      </w:r>
      <w:r>
        <w:t>е</w:t>
      </w:r>
      <w:r>
        <w:t>го земельного учас</w:t>
      </w:r>
      <w:r>
        <w:t>т</w:t>
      </w:r>
      <w:r>
        <w:t>ка.</w:t>
      </w:r>
    </w:p>
    <w:p w:rsidR="00A76D0A" w:rsidRDefault="00A76D0A" w:rsidP="004A622D">
      <w:pPr>
        <w:pStyle w:val="4"/>
      </w:pPr>
      <w:bookmarkStart w:id="37" w:name="_Toc381687665"/>
      <w:r>
        <w:t>Статья 20. Градостроительная подготовка земельных участков на застр</w:t>
      </w:r>
      <w:r>
        <w:t>о</w:t>
      </w:r>
      <w:r>
        <w:t>енных территориях для осуществления реконструкции по инициат</w:t>
      </w:r>
      <w:r>
        <w:t>и</w:t>
      </w:r>
      <w:r>
        <w:t>ве лиц, не владеющих объектами недвижимости на соответствующих территор</w:t>
      </w:r>
      <w:r>
        <w:t>и</w:t>
      </w:r>
      <w:r>
        <w:t>ях, органов местного самоуправления – администрации Саракташского по</w:t>
      </w:r>
      <w:r>
        <w:t>с</w:t>
      </w:r>
      <w:r>
        <w:t>совета</w:t>
      </w:r>
      <w:bookmarkEnd w:id="37"/>
    </w:p>
    <w:p w:rsidR="00A76D0A" w:rsidRDefault="00A76D0A" w:rsidP="001F7D52">
      <w:pPr>
        <w:pStyle w:val="affffa"/>
      </w:pPr>
      <w:r>
        <w:t>1. Лица, не владеющие объектами недвижимости на соответствующих те</w:t>
      </w:r>
      <w:r>
        <w:t>р</w:t>
      </w:r>
      <w:r>
        <w:t>риториях, могут проявлять инициативу по градостроительной подготовке земел</w:t>
      </w:r>
      <w:r>
        <w:t>ь</w:t>
      </w:r>
      <w:r>
        <w:t>ных участков на застроенных территориях путем подготовки и предста</w:t>
      </w:r>
      <w:r>
        <w:t>в</w:t>
      </w:r>
      <w:r>
        <w:t>ления в установленном порядке предложений о внесении изменений в насто</w:t>
      </w:r>
      <w:r>
        <w:t>я</w:t>
      </w:r>
      <w:r>
        <w:t>щие Правила в части состава и содержания градостроительных регламентов применительно к территориальным зонам, в пределах которых располагается территория, предл</w:t>
      </w:r>
      <w:r>
        <w:t>а</w:t>
      </w:r>
      <w:r>
        <w:t>гаемая для осуществления реконструкции, в том числе в форме проектов план</w:t>
      </w:r>
      <w:r>
        <w:t>и</w:t>
      </w:r>
      <w:r>
        <w:t xml:space="preserve">ровки соответствующей территории. </w:t>
      </w:r>
    </w:p>
    <w:p w:rsidR="00A76D0A" w:rsidRDefault="00A76D0A" w:rsidP="001F7D52">
      <w:pPr>
        <w:pStyle w:val="affffa"/>
      </w:pPr>
      <w:r>
        <w:t>2. Органы местного самоуправления МО Саракташский поссовет могут проявлять инициативу по градостроительной подготовке земел</w:t>
      </w:r>
      <w:r>
        <w:t>ь</w:t>
      </w:r>
      <w:r>
        <w:t>ных участков на застроенных территор</w:t>
      </w:r>
      <w:r>
        <w:t>и</w:t>
      </w:r>
      <w:r>
        <w:t>ях путем:</w:t>
      </w:r>
    </w:p>
    <w:p w:rsidR="00A76D0A" w:rsidRDefault="00A76D0A" w:rsidP="001F7D52">
      <w:pPr>
        <w:pStyle w:val="affffa"/>
      </w:pPr>
      <w:r>
        <w:t>- выполнения действий в ответ на инициативу собственников объектов н</w:t>
      </w:r>
      <w:r>
        <w:t>е</w:t>
      </w:r>
      <w:r>
        <w:t>движимости, а также лиц, не владеющих объектами недвижимости на соответс</w:t>
      </w:r>
      <w:r>
        <w:t>т</w:t>
      </w:r>
      <w:r>
        <w:t xml:space="preserve">вующих территориях; </w:t>
      </w:r>
    </w:p>
    <w:p w:rsidR="00A76D0A" w:rsidRDefault="00A76D0A" w:rsidP="001F7D52">
      <w:pPr>
        <w:pStyle w:val="affffa"/>
      </w:pPr>
      <w:r>
        <w:t>- реализации самостоятельной инициативы.</w:t>
      </w:r>
    </w:p>
    <w:p w:rsidR="00A76D0A" w:rsidRDefault="00A76D0A" w:rsidP="001F7D52">
      <w:pPr>
        <w:pStyle w:val="affffa"/>
      </w:pPr>
      <w:r>
        <w:lastRenderedPageBreak/>
        <w:t xml:space="preserve">Инициатива органов местного самоуправления </w:t>
      </w:r>
      <w:r w:rsidR="00BA719C">
        <w:t>поссовета</w:t>
      </w:r>
      <w:r>
        <w:t xml:space="preserve"> может проявлят</w:t>
      </w:r>
      <w:r>
        <w:t>ь</w:t>
      </w:r>
      <w:r>
        <w:t>ся в форме:</w:t>
      </w:r>
    </w:p>
    <w:p w:rsidR="00A76D0A" w:rsidRDefault="00A76D0A" w:rsidP="001F7D52">
      <w:pPr>
        <w:pStyle w:val="affffa"/>
      </w:pPr>
      <w:r>
        <w:t>- подготовки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зонам, в пределах которых располагается территория, предл</w:t>
      </w:r>
      <w:r>
        <w:t>а</w:t>
      </w:r>
      <w:r>
        <w:t>гаемая для осуществления реконстру</w:t>
      </w:r>
      <w:r>
        <w:t>к</w:t>
      </w:r>
      <w:r>
        <w:t>ции;</w:t>
      </w:r>
    </w:p>
    <w:p w:rsidR="00A76D0A" w:rsidRDefault="00A76D0A" w:rsidP="001F7D52">
      <w:pPr>
        <w:pStyle w:val="affffa"/>
      </w:pPr>
      <w:r>
        <w:t>- организации конкурсов на представление предложений к проектам план</w:t>
      </w:r>
      <w:r>
        <w:t>и</w:t>
      </w:r>
      <w:r>
        <w:t>ровки р</w:t>
      </w:r>
      <w:r>
        <w:t>е</w:t>
      </w:r>
      <w:r>
        <w:t>конструируемых территорий;</w:t>
      </w:r>
    </w:p>
    <w:p w:rsidR="00A76D0A" w:rsidRDefault="00A76D0A" w:rsidP="001F7D52">
      <w:pPr>
        <w:pStyle w:val="affffa"/>
      </w:pPr>
      <w:r>
        <w:t>- обеспечения подготовки проектов планировки реконструируемых терр</w:t>
      </w:r>
      <w:r>
        <w:t>и</w:t>
      </w:r>
      <w:r>
        <w:t>торий по р</w:t>
      </w:r>
      <w:r>
        <w:t>е</w:t>
      </w:r>
      <w:r>
        <w:t>зультатам конкурсов.</w:t>
      </w:r>
    </w:p>
    <w:p w:rsidR="00A76D0A" w:rsidRDefault="00A76D0A" w:rsidP="001F7D52">
      <w:pPr>
        <w:pStyle w:val="affffa"/>
      </w:pPr>
      <w:r>
        <w:t>3. Инициатива органов местного самоуправления МО Саракташский посс</w:t>
      </w:r>
      <w:r>
        <w:t>о</w:t>
      </w:r>
      <w:r>
        <w:t>вет по реконструкции территорий может осуществляться на основе соответс</w:t>
      </w:r>
      <w:r>
        <w:t>т</w:t>
      </w:r>
      <w:r>
        <w:t>вующей программы (плана), подготовленного в соответствии с генеральным пл</w:t>
      </w:r>
      <w:r>
        <w:t>а</w:t>
      </w:r>
      <w:r>
        <w:t xml:space="preserve">ном </w:t>
      </w:r>
      <w:r w:rsidR="00B20451">
        <w:t>МО Саракташский поссовет</w:t>
      </w:r>
      <w:r>
        <w:t>, н</w:t>
      </w:r>
      <w:r>
        <w:t>а</w:t>
      </w:r>
      <w:r>
        <w:t>стоящими Правилами.</w:t>
      </w:r>
    </w:p>
    <w:p w:rsidR="00A76D0A" w:rsidRDefault="00A76D0A" w:rsidP="004A2E15"/>
    <w:p w:rsidR="00A76D0A" w:rsidRDefault="00A76D0A" w:rsidP="004A622D">
      <w:pPr>
        <w:pStyle w:val="4"/>
      </w:pPr>
      <w:bookmarkStart w:id="38" w:name="_Toc381687666"/>
      <w:r>
        <w:t>Статья 21. Градостроительная подготовка земельных участков из состава государственных, муниципальных земель на незастроенных, свободных от прав третьих лиц и не разделенных на земельные участки территориях для их комплексного освоения и жилищного строительства по инициативе за</w:t>
      </w:r>
      <w:r>
        <w:t>я</w:t>
      </w:r>
      <w:r>
        <w:t>вителей.</w:t>
      </w:r>
      <w:bookmarkEnd w:id="38"/>
    </w:p>
    <w:p w:rsidR="00A76D0A" w:rsidRDefault="00A76D0A" w:rsidP="001F7D52">
      <w:pPr>
        <w:pStyle w:val="affffa"/>
      </w:pPr>
      <w:r>
        <w:t>1. Физические, юридические лица, заинтересованные в получении прав на осуществление действий по градостроительной подготовке на незастроенных те</w:t>
      </w:r>
      <w:r>
        <w:t>р</w:t>
      </w:r>
      <w:r>
        <w:t>риториях земельных участков из состава государственных, муниципальных з</w:t>
      </w:r>
      <w:r>
        <w:t>е</w:t>
      </w:r>
      <w:r>
        <w:t>мель, их разделении на земельные участки меньшего размера, обустройстве те</w:t>
      </w:r>
      <w:r>
        <w:t>р</w:t>
      </w:r>
      <w:r>
        <w:t>ритории путем строительства внеплощадочной инженерно-технической инфр</w:t>
      </w:r>
      <w:r>
        <w:t>а</w:t>
      </w:r>
      <w:r>
        <w:t>структуры и в обеспечении и осуществлении строительства на обустроенной и разделенной на земельных участках территории, подают соответствующее зая</w:t>
      </w:r>
      <w:r>
        <w:t>в</w:t>
      </w:r>
      <w:r>
        <w:t xml:space="preserve">ление в администрацию муниципального образования </w:t>
      </w:r>
      <w:r w:rsidR="00B20451">
        <w:t>Саракташский поссовет</w:t>
      </w:r>
      <w:r>
        <w:t>, в комиссию по землепользованию и застройке МО Саракташский посс</w:t>
      </w:r>
      <w:r>
        <w:t>о</w:t>
      </w:r>
      <w:r>
        <w:t>вет.</w:t>
      </w:r>
    </w:p>
    <w:p w:rsidR="00A76D0A" w:rsidRDefault="00A76D0A" w:rsidP="001F7D52">
      <w:pPr>
        <w:pStyle w:val="affffa"/>
      </w:pPr>
      <w:r>
        <w:lastRenderedPageBreak/>
        <w:t>Заявление составляется в произвольной форме, если иное не установлено нормативным правовым актом администрации  МО Саракташский поссовет. В приложении к заявке указыв</w:t>
      </w:r>
      <w:r>
        <w:t>а</w:t>
      </w:r>
      <w:r>
        <w:t>ется:</w:t>
      </w:r>
    </w:p>
    <w:p w:rsidR="00A76D0A" w:rsidRDefault="00A76D0A" w:rsidP="001F7D52">
      <w:pPr>
        <w:pStyle w:val="affffa"/>
      </w:pPr>
      <w:r>
        <w:t>- месторасположение соответствующей территории в виде схемы с указан</w:t>
      </w:r>
      <w:r>
        <w:t>и</w:t>
      </w:r>
      <w:r>
        <w:t>ем границ территории и предложений по ее планировочной организации;</w:t>
      </w:r>
    </w:p>
    <w:p w:rsidR="00A76D0A" w:rsidRDefault="00A76D0A" w:rsidP="001F7D52">
      <w:pPr>
        <w:pStyle w:val="affffa"/>
      </w:pPr>
      <w:r>
        <w:t>- расчетные показатели предлагаемого освоения территории, характерист</w:t>
      </w:r>
      <w:r>
        <w:t>и</w:t>
      </w:r>
      <w:r>
        <w:t xml:space="preserve">ки, позволяющие оценить соответствие предложений заявителя генеральному </w:t>
      </w:r>
      <w:r w:rsidR="001A349C">
        <w:t xml:space="preserve">плану </w:t>
      </w:r>
      <w:r>
        <w:t>территории МО Саракташский поссовет, настоящим Правилам и составить з</w:t>
      </w:r>
      <w:r>
        <w:t>а</w:t>
      </w:r>
      <w:r>
        <w:t>ключение о целесообразности реализации предложений заявителя.</w:t>
      </w:r>
    </w:p>
    <w:p w:rsidR="00A76D0A" w:rsidRDefault="00A76D0A" w:rsidP="001F7D52">
      <w:pPr>
        <w:pStyle w:val="affffa"/>
      </w:pPr>
      <w:r>
        <w:t>2. Заявление регистрируется в день его поступления, и в течение 15 раб</w:t>
      </w:r>
      <w:r>
        <w:t>о</w:t>
      </w:r>
      <w:r>
        <w:t xml:space="preserve">чих дней ОАГ администрации муниципального образования Саракташский </w:t>
      </w:r>
      <w:r w:rsidR="00B20451">
        <w:t>поссовет</w:t>
      </w:r>
      <w:r>
        <w:t xml:space="preserve"> готовит и направляет заявителю заключение о соответствии инвестиционных н</w:t>
      </w:r>
      <w:r>
        <w:t>а</w:t>
      </w:r>
      <w:r>
        <w:t>мерений заявителя генеральному плану территории МО Саракташский поссовет, настоящим Правилам, в котором должно содержаться одно из следующих мот</w:t>
      </w:r>
      <w:r>
        <w:t>и</w:t>
      </w:r>
      <w:r>
        <w:t>вированных реш</w:t>
      </w:r>
      <w:r>
        <w:t>е</w:t>
      </w:r>
      <w:r>
        <w:t>ний:</w:t>
      </w:r>
    </w:p>
    <w:p w:rsidR="00A76D0A" w:rsidRDefault="00A76D0A" w:rsidP="001F7D52">
      <w:pPr>
        <w:pStyle w:val="affffa"/>
      </w:pPr>
      <w:r>
        <w:t>1) отклонить заявление - по причине его несоответствия генеральному пл</w:t>
      </w:r>
      <w:r>
        <w:t>а</w:t>
      </w:r>
      <w:r>
        <w:t xml:space="preserve">ну </w:t>
      </w:r>
      <w:r w:rsidR="00BA719C">
        <w:t>поссовета</w:t>
      </w:r>
      <w:r>
        <w:t>, настоящим Правилам, либо по причине того, что предл</w:t>
      </w:r>
      <w:r>
        <w:t>а</w:t>
      </w:r>
      <w:r>
        <w:t>гаемая для освоения территория не является св</w:t>
      </w:r>
      <w:r>
        <w:t>о</w:t>
      </w:r>
      <w:r>
        <w:t>бодной от прав третьих лиц;</w:t>
      </w:r>
    </w:p>
    <w:p w:rsidR="00A76D0A" w:rsidRDefault="00A76D0A" w:rsidP="001F7D52">
      <w:pPr>
        <w:pStyle w:val="affffa"/>
      </w:pPr>
      <w:r>
        <w:t>2) поддержать инициативу заявителя путем направления ему проекта с</w:t>
      </w:r>
      <w:r>
        <w:t>о</w:t>
      </w:r>
      <w:r>
        <w:t>глашения, заключаемого между заявителем и администрацией МО Саракта</w:t>
      </w:r>
      <w:r>
        <w:t>ш</w:t>
      </w:r>
      <w:r>
        <w:t>ский поссовет - об обеспечении заявителем градостроительной подготовки и формир</w:t>
      </w:r>
      <w:r>
        <w:t>о</w:t>
      </w:r>
      <w:r>
        <w:t>вания земельного участка для провед</w:t>
      </w:r>
      <w:r>
        <w:t>е</w:t>
      </w:r>
      <w:r>
        <w:t>ния в соответствии с Земельным кодексом Российской Федерации аукциона по предоставлению земельного уч</w:t>
      </w:r>
      <w:r>
        <w:t>а</w:t>
      </w:r>
      <w:r>
        <w:t>стка для его комплексного освоения в ц</w:t>
      </w:r>
      <w:r>
        <w:t>е</w:t>
      </w:r>
      <w:r>
        <w:t>лях жилищного строительства.</w:t>
      </w:r>
    </w:p>
    <w:p w:rsidR="00A76D0A" w:rsidRDefault="00A76D0A" w:rsidP="001F7D52">
      <w:pPr>
        <w:pStyle w:val="affffa"/>
      </w:pPr>
      <w:r>
        <w:t xml:space="preserve">3. Соглашение, указанное </w:t>
      </w:r>
      <w:r w:rsidRPr="00567566">
        <w:t>в части 2 настоящей</w:t>
      </w:r>
      <w:r>
        <w:t xml:space="preserve"> статьи:</w:t>
      </w:r>
    </w:p>
    <w:p w:rsidR="00A76D0A" w:rsidRDefault="00A76D0A" w:rsidP="001F7D52">
      <w:pPr>
        <w:pStyle w:val="affffa"/>
      </w:pPr>
      <w:r>
        <w:t>- подписывается сторонами в течение 15 дней после направления проекта соглашения заявителю. В ином случае инициатива заявителя считается отклоне</w:t>
      </w:r>
      <w:r>
        <w:t>н</w:t>
      </w:r>
      <w:r>
        <w:t>ной;</w:t>
      </w:r>
    </w:p>
    <w:p w:rsidR="00A76D0A" w:rsidRDefault="00A76D0A" w:rsidP="001F7D52">
      <w:pPr>
        <w:pStyle w:val="affffa"/>
      </w:pPr>
      <w:r>
        <w:lastRenderedPageBreak/>
        <w:t>- должно содержать указание о сроке действия соглашения и взаимные об</w:t>
      </w:r>
      <w:r>
        <w:t>я</w:t>
      </w:r>
      <w:r>
        <w:t>зательства заявителя и администрации МО Саракташский поссовет.</w:t>
      </w:r>
    </w:p>
    <w:p w:rsidR="00A76D0A" w:rsidRDefault="00A76D0A" w:rsidP="001F7D52">
      <w:pPr>
        <w:pStyle w:val="affffa"/>
      </w:pPr>
      <w:r>
        <w:t>Срок действия соглашения определяется сроком действия обязательств за</w:t>
      </w:r>
      <w:r>
        <w:t>я</w:t>
      </w:r>
      <w:r>
        <w:t>вителя и не может превышать двух месяцев со дня его подписания. Действие с</w:t>
      </w:r>
      <w:r>
        <w:t>о</w:t>
      </w:r>
      <w:r>
        <w:t>глашения может быть продлено распоряжением Главы администрации Саракта</w:t>
      </w:r>
      <w:r>
        <w:t>ш</w:t>
      </w:r>
      <w:r>
        <w:t>ского поссовета, но не более чем до четырех м</w:t>
      </w:r>
      <w:r>
        <w:t>е</w:t>
      </w:r>
      <w:r>
        <w:t>сяцев.</w:t>
      </w:r>
    </w:p>
    <w:p w:rsidR="00A76D0A" w:rsidRDefault="00A76D0A" w:rsidP="001F7D52">
      <w:pPr>
        <w:pStyle w:val="affffa"/>
      </w:pPr>
      <w:r>
        <w:t>В соглашении указываются обязательства заявителя подготовить и предст</w:t>
      </w:r>
      <w:r>
        <w:t>а</w:t>
      </w:r>
      <w:r>
        <w:t>вить администрации  МО Саракташский поссовет:</w:t>
      </w:r>
    </w:p>
    <w:p w:rsidR="00A76D0A" w:rsidRDefault="00A76D0A" w:rsidP="001F7D52">
      <w:pPr>
        <w:pStyle w:val="affffa"/>
      </w:pPr>
      <w:r>
        <w:t>-  проект плана земельного участка с границами, определяемыми красн</w:t>
      </w:r>
      <w:r>
        <w:t>ы</w:t>
      </w:r>
      <w:r>
        <w:t>ми линиями, обозначающими границы вновь образуемого и предлагаемого для пре</w:t>
      </w:r>
      <w:r>
        <w:t>д</w:t>
      </w:r>
      <w:r>
        <w:t>ставления на аукционе земельного участка - планировочного элемента те</w:t>
      </w:r>
      <w:r>
        <w:t>р</w:t>
      </w:r>
      <w:r>
        <w:t>ритории (квартала);</w:t>
      </w:r>
    </w:p>
    <w:p w:rsidR="00A76D0A" w:rsidRDefault="00A76D0A" w:rsidP="001F7D52">
      <w:pPr>
        <w:pStyle w:val="affffa"/>
      </w:pPr>
      <w:r>
        <w:t>- комплект иных материалов и данных, предусмотренных Земельным коде</w:t>
      </w:r>
      <w:r>
        <w:t>к</w:t>
      </w:r>
      <w:r>
        <w:t>сом Российской Федерации для проведения аукциона по предоставлению земел</w:t>
      </w:r>
      <w:r>
        <w:t>ь</w:t>
      </w:r>
      <w:r>
        <w:t>ного участка для его комплексного освоения в целях жилищного стро</w:t>
      </w:r>
      <w:r>
        <w:t>и</w:t>
      </w:r>
      <w:r>
        <w:t xml:space="preserve">тельства. </w:t>
      </w:r>
    </w:p>
    <w:p w:rsidR="00A76D0A" w:rsidRDefault="00A76D0A" w:rsidP="001F7D52">
      <w:pPr>
        <w:pStyle w:val="affffa"/>
      </w:pPr>
      <w:r>
        <w:t>В соглашении указываются обязательства администрации  МО Саракта</w:t>
      </w:r>
      <w:r>
        <w:t>ш</w:t>
      </w:r>
      <w:r>
        <w:t>ский поссовет перед заявителем (в случае выполнения в установленные сроки обяз</w:t>
      </w:r>
      <w:r>
        <w:t>а</w:t>
      </w:r>
      <w:r>
        <w:t>тельств заявителя):</w:t>
      </w:r>
    </w:p>
    <w:p w:rsidR="00A76D0A" w:rsidRDefault="00A76D0A" w:rsidP="001F7D52">
      <w:pPr>
        <w:pStyle w:val="affffa"/>
      </w:pPr>
      <w:r>
        <w:t>- выполнить действия по согласованию и утверждению подготовленного заявителем комплекта материалов и данных (при условии соответствия их с</w:t>
      </w:r>
      <w:r>
        <w:t>о</w:t>
      </w:r>
      <w:r>
        <w:t>става и качества предъявля</w:t>
      </w:r>
      <w:r>
        <w:t>е</w:t>
      </w:r>
      <w:r>
        <w:t>мым требованиям);</w:t>
      </w:r>
    </w:p>
    <w:p w:rsidR="00A76D0A" w:rsidRDefault="00A76D0A" w:rsidP="001F7D52">
      <w:pPr>
        <w:pStyle w:val="affffa"/>
      </w:pPr>
      <w:r>
        <w:t>- обеспечить проведение кадастрового учета сформированного земельного участка, комплектование материалов и данных и проведение в установленном п</w:t>
      </w:r>
      <w:r>
        <w:t>о</w:t>
      </w:r>
      <w:r>
        <w:t>рядке и установленные сроки аукциона по пр</w:t>
      </w:r>
      <w:r>
        <w:t>е</w:t>
      </w:r>
      <w:r>
        <w:t>доставлению земельного участка для комплексного освоения в целях жилищного строительства;</w:t>
      </w:r>
    </w:p>
    <w:p w:rsidR="00A76D0A" w:rsidRDefault="00A76D0A" w:rsidP="001F7D52">
      <w:pPr>
        <w:pStyle w:val="affffa"/>
      </w:pPr>
      <w:r>
        <w:t>- не допускать действия со стороны администрации  МО Саракташский по</w:t>
      </w:r>
      <w:r>
        <w:t>с</w:t>
      </w:r>
      <w:r>
        <w:t>совет, а также неправомочные действия со стороны иных лиц, которые могут во</w:t>
      </w:r>
      <w:r>
        <w:t>с</w:t>
      </w:r>
      <w:r>
        <w:t>препятствовать реализ</w:t>
      </w:r>
      <w:r>
        <w:t>а</w:t>
      </w:r>
      <w:r>
        <w:t>ции соглашения;</w:t>
      </w:r>
    </w:p>
    <w:p w:rsidR="00A76D0A" w:rsidRDefault="00A76D0A" w:rsidP="001F7D52">
      <w:pPr>
        <w:pStyle w:val="affffa"/>
      </w:pPr>
      <w:r>
        <w:lastRenderedPageBreak/>
        <w:t>- компенсировать затраты заявителя на градостроительную подготовку з</w:t>
      </w:r>
      <w:r>
        <w:t>е</w:t>
      </w:r>
      <w:r>
        <w:t>мельного участка – в случае, если заявитель не стал участником аукциона или п</w:t>
      </w:r>
      <w:r>
        <w:t>о</w:t>
      </w:r>
      <w:r>
        <w:t>бедит</w:t>
      </w:r>
      <w:r>
        <w:t>е</w:t>
      </w:r>
      <w:r>
        <w:t>лем аукциона.</w:t>
      </w:r>
    </w:p>
    <w:p w:rsidR="00A76D0A" w:rsidRDefault="00A76D0A" w:rsidP="001F7D52">
      <w:pPr>
        <w:pStyle w:val="affffa"/>
      </w:pPr>
      <w:r>
        <w:t>4. После получения от заявителя подготовленного комплекта м</w:t>
      </w:r>
      <w:r>
        <w:t>а</w:t>
      </w:r>
      <w:r>
        <w:t>териалов и данных, их проверки на соответствие установленным требованиям и при н</w:t>
      </w:r>
      <w:r>
        <w:t>а</w:t>
      </w:r>
      <w:r>
        <w:t>личии такого соответствия ОАГ направляет заключение главе администрации муниц</w:t>
      </w:r>
      <w:r>
        <w:t>и</w:t>
      </w:r>
      <w:r>
        <w:t xml:space="preserve">пального образования Саракташский </w:t>
      </w:r>
      <w:r w:rsidR="00B20451">
        <w:t>поссовет</w:t>
      </w:r>
      <w:r>
        <w:t>.</w:t>
      </w:r>
    </w:p>
    <w:p w:rsidR="00A76D0A" w:rsidRDefault="00A76D0A" w:rsidP="001F7D52">
      <w:pPr>
        <w:pStyle w:val="affffa"/>
      </w:pPr>
      <w:r>
        <w:t xml:space="preserve">Главе администрации муниципального образования Саракташский </w:t>
      </w:r>
      <w:r w:rsidR="00B20451">
        <w:t>посс</w:t>
      </w:r>
      <w:r w:rsidR="00B20451">
        <w:t>о</w:t>
      </w:r>
      <w:r w:rsidR="00B20451">
        <w:t>вет</w:t>
      </w:r>
      <w:r>
        <w:t>.</w:t>
      </w:r>
    </w:p>
    <w:p w:rsidR="00A76D0A" w:rsidRDefault="00A76D0A" w:rsidP="001F7D52">
      <w:pPr>
        <w:pStyle w:val="affffa"/>
      </w:pPr>
      <w:r>
        <w:t>в течение 10 дней со дня поступления от ОАГ указанного заключения, е</w:t>
      </w:r>
      <w:r>
        <w:t>с</w:t>
      </w:r>
      <w:r>
        <w:t>ли иной срок не установлен нормативным правовым актом, принимает прав</w:t>
      </w:r>
      <w:r>
        <w:t>о</w:t>
      </w:r>
      <w:r>
        <w:t>вой акт, с</w:t>
      </w:r>
      <w:r>
        <w:t>о</w:t>
      </w:r>
      <w:r>
        <w:t>держащий решения:</w:t>
      </w:r>
    </w:p>
    <w:p w:rsidR="00A76D0A" w:rsidRDefault="00A76D0A" w:rsidP="001F7D52">
      <w:pPr>
        <w:pStyle w:val="affffa"/>
      </w:pPr>
      <w:r>
        <w:t>- об утверждении плана земельного участка, намеченного для освоения, с обозначением красных линий, являющихся границами такого земельного уч</w:t>
      </w:r>
      <w:r>
        <w:t>а</w:t>
      </w:r>
      <w:r>
        <w:t>стка, применительно к которому планируется провед</w:t>
      </w:r>
      <w:r>
        <w:t>е</w:t>
      </w:r>
      <w:r>
        <w:t>ние аукциона;</w:t>
      </w:r>
    </w:p>
    <w:p w:rsidR="00A76D0A" w:rsidRDefault="00A76D0A" w:rsidP="001F7D52">
      <w:pPr>
        <w:pStyle w:val="affffa"/>
      </w:pPr>
      <w:r>
        <w:t>- о проведении землеустроительных работ применительно к подготовле</w:t>
      </w:r>
      <w:r>
        <w:t>н</w:t>
      </w:r>
      <w:r>
        <w:t>ному земельному участку, государственном кадастровом учете сформирова</w:t>
      </w:r>
      <w:r>
        <w:t>н</w:t>
      </w:r>
      <w:r>
        <w:t>ного земел</w:t>
      </w:r>
      <w:r>
        <w:t>ь</w:t>
      </w:r>
      <w:r>
        <w:t>ного участка;</w:t>
      </w:r>
    </w:p>
    <w:p w:rsidR="00A76D0A" w:rsidRDefault="00A76D0A" w:rsidP="001F7D52">
      <w:pPr>
        <w:pStyle w:val="affffa"/>
      </w:pPr>
      <w:r>
        <w:t>- о назначении уполномоченного органа администрации  МО Саракта</w:t>
      </w:r>
      <w:r>
        <w:t>ш</w:t>
      </w:r>
      <w:r>
        <w:t>ский поссовет по подготовке пакета документов, необходимых для проведения аукци</w:t>
      </w:r>
      <w:r>
        <w:t>о</w:t>
      </w:r>
      <w:r>
        <w:t>на;</w:t>
      </w:r>
    </w:p>
    <w:p w:rsidR="00A76D0A" w:rsidRDefault="00A76D0A" w:rsidP="001F7D52">
      <w:pPr>
        <w:pStyle w:val="affffa"/>
      </w:pPr>
      <w:r>
        <w:t>- о дате проведения аукциона.</w:t>
      </w:r>
    </w:p>
    <w:p w:rsidR="00A76D0A" w:rsidRDefault="00A76D0A" w:rsidP="001F7D52">
      <w:pPr>
        <w:pStyle w:val="affffa"/>
      </w:pPr>
      <w:r>
        <w:t>5. Аукцион по предоставлению земельного участка из земель, наход</w:t>
      </w:r>
      <w:r>
        <w:t>я</w:t>
      </w:r>
      <w:r>
        <w:t>щихся в государственной или муниципальной собственности, для его комплексного о</w:t>
      </w:r>
      <w:r>
        <w:t>с</w:t>
      </w:r>
      <w:r>
        <w:t>воения в целях жилищного строительства пров</w:t>
      </w:r>
      <w:r>
        <w:t>о</w:t>
      </w:r>
      <w:r>
        <w:t>дится в порядке, определенном Земельным кодексом Российской Фед</w:t>
      </w:r>
      <w:r>
        <w:t>е</w:t>
      </w:r>
      <w:r>
        <w:t>рации.</w:t>
      </w:r>
    </w:p>
    <w:p w:rsidR="00A76D0A" w:rsidRDefault="00A76D0A" w:rsidP="001F7D52">
      <w:pPr>
        <w:pStyle w:val="affffa"/>
      </w:pPr>
      <w:r>
        <w:t>6. Победитель аукциона в соответствии с законодательством осуществл</w:t>
      </w:r>
      <w:r>
        <w:t>я</w:t>
      </w:r>
      <w:r>
        <w:t>ет:</w:t>
      </w:r>
    </w:p>
    <w:p w:rsidR="00A76D0A" w:rsidRDefault="00A76D0A" w:rsidP="001F7D52">
      <w:pPr>
        <w:pStyle w:val="affffa"/>
      </w:pPr>
      <w:r>
        <w:t>- действия по подготовке проекта межевания земельного участка с выдел</w:t>
      </w:r>
      <w:r>
        <w:t>е</w:t>
      </w:r>
      <w:r>
        <w:t>нием из его состава земельных участков общего пользования, земельных уч</w:t>
      </w:r>
      <w:r>
        <w:t>а</w:t>
      </w:r>
      <w:r>
        <w:t xml:space="preserve">стков </w:t>
      </w:r>
      <w:r>
        <w:lastRenderedPageBreak/>
        <w:t>для строительства соответствующих объектов, а также действия по по</w:t>
      </w:r>
      <w:r>
        <w:t>д</w:t>
      </w:r>
      <w:r>
        <w:t>готовке в составе проекта межевания градостроительных планов земельных участков;</w:t>
      </w:r>
    </w:p>
    <w:p w:rsidR="00A76D0A" w:rsidRDefault="00A76D0A" w:rsidP="001F7D52">
      <w:pPr>
        <w:pStyle w:val="affffa"/>
      </w:pPr>
      <w:r>
        <w:t>- действия по подготовке на основе утвержденных градостроительных пл</w:t>
      </w:r>
      <w:r>
        <w:t>а</w:t>
      </w:r>
      <w:r>
        <w:t>нов земельных участков проектной документации для строительства объе</w:t>
      </w:r>
      <w:r>
        <w:t>к</w:t>
      </w:r>
      <w:r>
        <w:t>тов в пределах определенных проектом межевания земельных учас</w:t>
      </w:r>
      <w:r>
        <w:t>т</w:t>
      </w:r>
      <w:r>
        <w:t>ков;</w:t>
      </w:r>
    </w:p>
    <w:p w:rsidR="00A76D0A" w:rsidRDefault="00A76D0A" w:rsidP="001F7D52">
      <w:pPr>
        <w:pStyle w:val="affffa"/>
      </w:pPr>
      <w:r>
        <w:t>- иные действия, предусмотренные законодательством в случаях комплек</w:t>
      </w:r>
      <w:r>
        <w:t>с</w:t>
      </w:r>
      <w:r>
        <w:t>ного осво</w:t>
      </w:r>
      <w:r>
        <w:t>е</w:t>
      </w:r>
      <w:r>
        <w:t>ния территории и осуществления строительства.</w:t>
      </w:r>
    </w:p>
    <w:p w:rsidR="00A76D0A" w:rsidRDefault="00A76D0A" w:rsidP="004A622D">
      <w:pPr>
        <w:pStyle w:val="4"/>
      </w:pPr>
      <w:bookmarkStart w:id="39" w:name="_Toc381687667"/>
      <w:r>
        <w:t xml:space="preserve">Статья 22. Градостроительная подготовка земельных участков из состава государственных, муниципальных земель на незастроенных, свободных от прав третьих лиц и не разделенных на земельные участки территориях для их комплексного освоения и жилищного строительства по инициативе </w:t>
      </w:r>
      <w:r>
        <w:rPr>
          <w:szCs w:val="28"/>
        </w:rPr>
        <w:t>а</w:t>
      </w:r>
      <w:r>
        <w:rPr>
          <w:szCs w:val="28"/>
        </w:rPr>
        <w:t>д</w:t>
      </w:r>
      <w:r>
        <w:rPr>
          <w:szCs w:val="28"/>
        </w:rPr>
        <w:t>министрации  МО Саракташский поссовет</w:t>
      </w:r>
      <w:bookmarkEnd w:id="39"/>
    </w:p>
    <w:p w:rsidR="00A76D0A" w:rsidRDefault="00A76D0A" w:rsidP="001F7D52">
      <w:pPr>
        <w:pStyle w:val="affffa"/>
      </w:pPr>
      <w:r>
        <w:t>1. Администрация  МО Саракташский поссовет участвует в подготовке з</w:t>
      </w:r>
      <w:r>
        <w:t>е</w:t>
      </w:r>
      <w:r>
        <w:t>мельных участков из состава государственных, муниципальных земель на нез</w:t>
      </w:r>
      <w:r>
        <w:t>а</w:t>
      </w:r>
      <w:r>
        <w:t>строенных, свободных от прав третьих лиц и не разделенных на земельные учас</w:t>
      </w:r>
      <w:r>
        <w:t>т</w:t>
      </w:r>
      <w:r>
        <w:t>ки территориях для их обустройства внеплощадочной инженерно-технической инфраструктурой и строительства на обустроенной территории путем организ</w:t>
      </w:r>
      <w:r>
        <w:t>а</w:t>
      </w:r>
      <w:r>
        <w:t>ции действий, осуществля</w:t>
      </w:r>
      <w:r>
        <w:t>е</w:t>
      </w:r>
      <w:r>
        <w:t>мых:</w:t>
      </w:r>
    </w:p>
    <w:p w:rsidR="00A76D0A" w:rsidRDefault="00A76D0A" w:rsidP="001F7D52">
      <w:pPr>
        <w:pStyle w:val="affffa"/>
      </w:pPr>
      <w:r>
        <w:t>- в ответ на инициативу заявителей, предъявленную и реализуемую в поря</w:t>
      </w:r>
      <w:r>
        <w:t>д</w:t>
      </w:r>
      <w:r>
        <w:t>ке ст</w:t>
      </w:r>
      <w:r>
        <w:t>а</w:t>
      </w:r>
      <w:r>
        <w:t xml:space="preserve">тьи 17 настоящих Правил; </w:t>
      </w:r>
    </w:p>
    <w:p w:rsidR="00A76D0A" w:rsidRDefault="00A76D0A" w:rsidP="001F7D52">
      <w:pPr>
        <w:pStyle w:val="affffa"/>
      </w:pPr>
      <w:r>
        <w:t>- в порядке выполнения полномочий и функциональных обязанностей ОАГ администрации муниципального образования Саракта</w:t>
      </w:r>
      <w:r>
        <w:t>ш</w:t>
      </w:r>
      <w:r>
        <w:t xml:space="preserve">ский </w:t>
      </w:r>
      <w:r w:rsidR="00B20451">
        <w:t>поссовет</w:t>
      </w:r>
      <w:r>
        <w:t>.</w:t>
      </w:r>
    </w:p>
    <w:p w:rsidR="00A76D0A" w:rsidRDefault="00A76D0A" w:rsidP="001F7D52">
      <w:pPr>
        <w:pStyle w:val="affffa"/>
      </w:pPr>
      <w:r>
        <w:t>2. ОАГ администрации муниципального образования Саракташский ра</w:t>
      </w:r>
      <w:r>
        <w:t>й</w:t>
      </w:r>
      <w:r>
        <w:t>он</w:t>
      </w:r>
    </w:p>
    <w:p w:rsidR="00A76D0A" w:rsidRDefault="00A76D0A" w:rsidP="001F7D52">
      <w:pPr>
        <w:pStyle w:val="affffa"/>
      </w:pPr>
      <w:r>
        <w:t>в рамках выполнения своих полномочий и функциональных обязанностей, руководствуясь программой (планом) реализации генерального плана МО Сара</w:t>
      </w:r>
      <w:r>
        <w:t>к</w:t>
      </w:r>
      <w:r>
        <w:t>ташский поссовет, н</w:t>
      </w:r>
      <w:r>
        <w:t>а</w:t>
      </w:r>
      <w:r>
        <w:t>стоящих Правил может:</w:t>
      </w:r>
    </w:p>
    <w:p w:rsidR="00A76D0A" w:rsidRDefault="00A76D0A" w:rsidP="001F7D52">
      <w:pPr>
        <w:pStyle w:val="affffa"/>
      </w:pPr>
      <w:r>
        <w:t>- подготавливать: а) проекты планов земельных участков с предложени</w:t>
      </w:r>
      <w:r>
        <w:t>я</w:t>
      </w:r>
      <w:r>
        <w:t>ми по установлению красных линий, обозначающих границы вновь образуемых пл</w:t>
      </w:r>
      <w:r>
        <w:t>а</w:t>
      </w:r>
      <w:r>
        <w:t>нировочных элементов территории (кварталов, микрорайонов), примен</w:t>
      </w:r>
      <w:r>
        <w:t>и</w:t>
      </w:r>
      <w:r>
        <w:t xml:space="preserve">тельно к </w:t>
      </w:r>
      <w:r>
        <w:lastRenderedPageBreak/>
        <w:t>которым планируется проведение аукционов по предоставлению для комплексн</w:t>
      </w:r>
      <w:r>
        <w:t>о</w:t>
      </w:r>
      <w:r>
        <w:t>го освоения в целях ж</w:t>
      </w:r>
      <w:r>
        <w:t>и</w:t>
      </w:r>
      <w:r>
        <w:t>лищного строительства; б) комплект иных материалов и данных, предусмотренных Земельным кодексом Российской Федерации для пр</w:t>
      </w:r>
      <w:r>
        <w:t>о</w:t>
      </w:r>
      <w:r>
        <w:t>ведения указанных аукци</w:t>
      </w:r>
      <w:r>
        <w:t>о</w:t>
      </w:r>
      <w:r>
        <w:t>нов;</w:t>
      </w:r>
    </w:p>
    <w:p w:rsidR="00A76D0A" w:rsidRDefault="00A76D0A" w:rsidP="001F7D52">
      <w:pPr>
        <w:pStyle w:val="affffa"/>
      </w:pPr>
      <w:r>
        <w:t>- обеспечивать подготовку комплекта материалов и данных путем заключ</w:t>
      </w:r>
      <w:r>
        <w:t>е</w:t>
      </w:r>
      <w:r>
        <w:t>ния по результатам конкурсов на размещение муниципального заказа догов</w:t>
      </w:r>
      <w:r>
        <w:t>о</w:t>
      </w:r>
      <w:r>
        <w:t>ров с организациями, отвечающими требованиям законодательства на провед</w:t>
      </w:r>
      <w:r>
        <w:t>е</w:t>
      </w:r>
      <w:r>
        <w:t>ние работ по градостроительной подготовке з</w:t>
      </w:r>
      <w:r>
        <w:t>е</w:t>
      </w:r>
      <w:r>
        <w:t>мельных участков.</w:t>
      </w:r>
    </w:p>
    <w:p w:rsidR="00A76D0A" w:rsidRDefault="00A76D0A" w:rsidP="001F7D52">
      <w:pPr>
        <w:pStyle w:val="affffa"/>
      </w:pPr>
      <w:r>
        <w:t>3. После подготовки комплекта материалов и данных, предусмотренных З</w:t>
      </w:r>
      <w:r>
        <w:t>е</w:t>
      </w:r>
      <w:r>
        <w:t>мельным кодексом Российской Федерации для проведения аукционов по предо</w:t>
      </w:r>
      <w:r>
        <w:t>с</w:t>
      </w:r>
      <w:r>
        <w:t xml:space="preserve">тавлению земельных участков для их комплексного освоения в целях жилищного строительства, в соответствии с законодательством осуществляются действия, </w:t>
      </w:r>
      <w:r w:rsidRPr="00682DD9">
        <w:t xml:space="preserve">предусмотренные </w:t>
      </w:r>
      <w:r w:rsidR="00682DD9" w:rsidRPr="001A349C">
        <w:rPr>
          <w:color w:val="FF0000"/>
        </w:rPr>
        <w:t>статьей 16</w:t>
      </w:r>
      <w:r w:rsidR="00682DD9">
        <w:t xml:space="preserve"> </w:t>
      </w:r>
      <w:r>
        <w:t>настоящих Правил.</w:t>
      </w:r>
    </w:p>
    <w:p w:rsidR="00A76D0A" w:rsidRDefault="00A76D0A" w:rsidP="004A622D">
      <w:pPr>
        <w:pStyle w:val="4"/>
      </w:pPr>
      <w:bookmarkStart w:id="40" w:name="_Toc381687668"/>
      <w:r>
        <w:t>Статья 23. Выделение посредством градостроительной подготовки земел</w:t>
      </w:r>
      <w:r>
        <w:t>ь</w:t>
      </w:r>
      <w:r>
        <w:t>ных участков многоквартирных домов, иных зданий, строений, соор</w:t>
      </w:r>
      <w:r>
        <w:t>у</w:t>
      </w:r>
      <w:r>
        <w:t>жений на застроенных территориях, не разделенных на земельные участки, по ин</w:t>
      </w:r>
      <w:r>
        <w:t>и</w:t>
      </w:r>
      <w:r>
        <w:t>циативе собственников помещений, иных объектов недвижим</w:t>
      </w:r>
      <w:r>
        <w:t>о</w:t>
      </w:r>
      <w:r>
        <w:t xml:space="preserve">сти, а также </w:t>
      </w:r>
      <w:r>
        <w:rPr>
          <w:szCs w:val="28"/>
        </w:rPr>
        <w:t>администрации  МО Саракта</w:t>
      </w:r>
      <w:r>
        <w:rPr>
          <w:szCs w:val="28"/>
        </w:rPr>
        <w:t>ш</w:t>
      </w:r>
      <w:r>
        <w:rPr>
          <w:szCs w:val="28"/>
        </w:rPr>
        <w:t>ский поссовет</w:t>
      </w:r>
      <w:r>
        <w:t>.</w:t>
      </w:r>
      <w:bookmarkEnd w:id="40"/>
    </w:p>
    <w:p w:rsidR="00A76D0A" w:rsidRDefault="00A76D0A" w:rsidP="001F7D52">
      <w:pPr>
        <w:pStyle w:val="affffa"/>
      </w:pPr>
      <w:r>
        <w:t>1. Выделение посредством градостроительной подготовки земельных учас</w:t>
      </w:r>
      <w:r>
        <w:t>т</w:t>
      </w:r>
      <w:r>
        <w:t>ков на застроенных и не разделенных на земельные участки территориях, обрем</w:t>
      </w:r>
      <w:r>
        <w:t>е</w:t>
      </w:r>
      <w:r>
        <w:t>ненных правами третьих лиц, для формирования земельных участков многоква</w:t>
      </w:r>
      <w:r>
        <w:t>р</w:t>
      </w:r>
      <w:r>
        <w:t>тирных домов и иных целей осуществляются в порядке, определенном град</w:t>
      </w:r>
      <w:r>
        <w:t>о</w:t>
      </w:r>
      <w:r>
        <w:t>строительным законодательством и в соответствии с ним - настоящими Правил</w:t>
      </w:r>
      <w:r>
        <w:t>а</w:t>
      </w:r>
      <w:r>
        <w:t>ми, иными нормативными правовыми актами органов местного с</w:t>
      </w:r>
      <w:r>
        <w:t>а</w:t>
      </w:r>
      <w:r>
        <w:t>моуправления МО Сара</w:t>
      </w:r>
      <w:r>
        <w:t>к</w:t>
      </w:r>
      <w:r>
        <w:t xml:space="preserve">ташский поссовет. </w:t>
      </w:r>
    </w:p>
    <w:p w:rsidR="00A76D0A" w:rsidRPr="00682DD9" w:rsidRDefault="00A76D0A" w:rsidP="001F7D52">
      <w:pPr>
        <w:pStyle w:val="affffa"/>
      </w:pPr>
      <w:r>
        <w:t>2. Формирование выделенных посредством градостроительной подгото</w:t>
      </w:r>
      <w:r>
        <w:t>в</w:t>
      </w:r>
      <w:r>
        <w:t>ки из состава неразделенных застроенных территорий земельных участков мног</w:t>
      </w:r>
      <w:r>
        <w:t>о</w:t>
      </w:r>
      <w:r>
        <w:t>квартирных домов осуществляется в порядке, определенном градостроител</w:t>
      </w:r>
      <w:r>
        <w:t>ь</w:t>
      </w:r>
      <w:r>
        <w:t xml:space="preserve">ным и </w:t>
      </w:r>
      <w:r>
        <w:lastRenderedPageBreak/>
        <w:t xml:space="preserve">земельным законодательством, а </w:t>
      </w:r>
      <w:r w:rsidRPr="00682DD9">
        <w:t>также  статьей 16 федерального закона «О вв</w:t>
      </w:r>
      <w:r w:rsidRPr="00682DD9">
        <w:t>е</w:t>
      </w:r>
      <w:r w:rsidRPr="00682DD9">
        <w:t xml:space="preserve">дении в действие Жилищного кодекса Российской Федерации». </w:t>
      </w:r>
    </w:p>
    <w:p w:rsidR="00A76D0A" w:rsidRDefault="00A76D0A" w:rsidP="001F7D52">
      <w:pPr>
        <w:pStyle w:val="affffa"/>
      </w:pPr>
      <w:r>
        <w:t>3. Выделение посредством градостроительной подготовки земельных учас</w:t>
      </w:r>
      <w:r>
        <w:t>т</w:t>
      </w:r>
      <w:r>
        <w:t>ков на застроенных и не разделенных на земельные участки территориях, обрем</w:t>
      </w:r>
      <w:r>
        <w:t>е</w:t>
      </w:r>
      <w:r>
        <w:t>ненных правами третьих лиц, для последующего формирования земельных учас</w:t>
      </w:r>
      <w:r>
        <w:t>т</w:t>
      </w:r>
      <w:r>
        <w:t>ков многоквартирных домов и в иных целях может осуществляться по инициат</w:t>
      </w:r>
      <w:r>
        <w:t>и</w:t>
      </w:r>
      <w:r>
        <w:t>ве:</w:t>
      </w:r>
    </w:p>
    <w:p w:rsidR="00A76D0A" w:rsidRPr="00682DD9" w:rsidRDefault="00A76D0A" w:rsidP="001F7D52">
      <w:pPr>
        <w:pStyle w:val="affffa"/>
      </w:pPr>
      <w:r>
        <w:t>- заявителей, которые не являются собственниками помещений в зданиях, расположенных на соответствующей территории, но заинтересованы в град</w:t>
      </w:r>
      <w:r>
        <w:t>о</w:t>
      </w:r>
      <w:r>
        <w:t xml:space="preserve">строительной подготовке земельных участков, свободных от прав третьих лиц, для осуществления строительства - в порядке, определенном в соответствии с </w:t>
      </w:r>
      <w:r w:rsidRPr="00682DD9">
        <w:t>з</w:t>
      </w:r>
      <w:r w:rsidRPr="00682DD9">
        <w:t>а</w:t>
      </w:r>
      <w:r w:rsidRPr="00682DD9">
        <w:t>конодательством статьей 21 насто</w:t>
      </w:r>
      <w:r w:rsidRPr="00682DD9">
        <w:t>я</w:t>
      </w:r>
      <w:r w:rsidRPr="00682DD9">
        <w:t>щих Правил;</w:t>
      </w:r>
    </w:p>
    <w:p w:rsidR="00A76D0A" w:rsidRDefault="00A76D0A" w:rsidP="001F7D52">
      <w:pPr>
        <w:pStyle w:val="affffa"/>
      </w:pPr>
      <w:r>
        <w:t>- администрация  МО Саракташский поссовет, которая обеспечивает выд</w:t>
      </w:r>
      <w:r>
        <w:t>е</w:t>
      </w:r>
      <w:r>
        <w:t>ление посредством градостроительной подготовки  свободных от прав третьих лиц земельных участков в существующей застройке для предоставления физич</w:t>
      </w:r>
      <w:r>
        <w:t>е</w:t>
      </w:r>
      <w:r>
        <w:t>ским и юридическим лицам в целях осуществления на этих земельных уч</w:t>
      </w:r>
      <w:r>
        <w:t>а</w:t>
      </w:r>
      <w:r>
        <w:t xml:space="preserve">стках строительства - в порядке, определенном в соответствии с законодательством статьей </w:t>
      </w:r>
      <w:r w:rsidRPr="00682DD9">
        <w:t>17 настоящих</w:t>
      </w:r>
      <w:r>
        <w:t xml:space="preserve"> Правил;</w:t>
      </w:r>
    </w:p>
    <w:p w:rsidR="00A76D0A" w:rsidRDefault="00A76D0A" w:rsidP="001F7D52">
      <w:pPr>
        <w:pStyle w:val="affffa"/>
      </w:pPr>
      <w:r>
        <w:t>- собственников помещений жилого и нежилого назначения в зданиях, ра</w:t>
      </w:r>
      <w:r>
        <w:t>с</w:t>
      </w:r>
      <w:r>
        <w:t>положенных на соответствующей территории, заинтересованных в реализации принадлежащего им права выделить из неразделенной территории посре</w:t>
      </w:r>
      <w:r>
        <w:t>д</w:t>
      </w:r>
      <w:r>
        <w:t>ством градостроительной подготовки земельные участки для использования распол</w:t>
      </w:r>
      <w:r>
        <w:t>о</w:t>
      </w:r>
      <w:r>
        <w:t>женных на них многоквартирных домов в порядке, определенном в с</w:t>
      </w:r>
      <w:r>
        <w:t>о</w:t>
      </w:r>
      <w:r>
        <w:t xml:space="preserve">ответствии с </w:t>
      </w:r>
      <w:r w:rsidRPr="00682DD9">
        <w:t>законодател</w:t>
      </w:r>
      <w:r w:rsidRPr="00682DD9">
        <w:t>ь</w:t>
      </w:r>
      <w:r w:rsidRPr="00682DD9">
        <w:t>ством частью 4 данной статьи 19 настоящих</w:t>
      </w:r>
      <w:r>
        <w:t xml:space="preserve"> Правил;</w:t>
      </w:r>
    </w:p>
    <w:p w:rsidR="00A76D0A" w:rsidRDefault="00A76D0A" w:rsidP="001F7D52">
      <w:pPr>
        <w:pStyle w:val="affffa"/>
      </w:pPr>
      <w:r>
        <w:t xml:space="preserve">- администрации </w:t>
      </w:r>
      <w:r w:rsidR="00BA719C">
        <w:t>поссовета</w:t>
      </w:r>
      <w:r>
        <w:t>, которая в соответствии с планом действий, у</w:t>
      </w:r>
      <w:r>
        <w:t>т</w:t>
      </w:r>
      <w:r>
        <w:t>вержденным главой администрации  МО Саракташский поссовет, обе</w:t>
      </w:r>
      <w:r>
        <w:t>с</w:t>
      </w:r>
      <w:r>
        <w:t>печивает выделение посредством градостроительной подготовки земельных уч</w:t>
      </w:r>
      <w:r>
        <w:t>а</w:t>
      </w:r>
      <w:r>
        <w:t>стков для использования расположенных на них зданий, строений, с</w:t>
      </w:r>
      <w:r>
        <w:t>о</w:t>
      </w:r>
      <w:r>
        <w:t xml:space="preserve">оружений - в порядке, </w:t>
      </w:r>
      <w:r>
        <w:lastRenderedPageBreak/>
        <w:t>определенном в соответствии с законодательством частью 6 данной статьи н</w:t>
      </w:r>
      <w:r>
        <w:t>а</w:t>
      </w:r>
      <w:r>
        <w:t>стоящих Пр</w:t>
      </w:r>
      <w:r>
        <w:t>а</w:t>
      </w:r>
      <w:r>
        <w:t>вил.</w:t>
      </w:r>
    </w:p>
    <w:p w:rsidR="00A76D0A" w:rsidRDefault="00A76D0A" w:rsidP="001F7D52">
      <w:pPr>
        <w:pStyle w:val="affffa"/>
      </w:pPr>
    </w:p>
    <w:p w:rsidR="00A76D0A" w:rsidRDefault="00A76D0A" w:rsidP="001F7D52">
      <w:pPr>
        <w:pStyle w:val="affffa"/>
      </w:pPr>
      <w:r>
        <w:t>4. Собственники помещений жилого и нежилого назначения, заинтерес</w:t>
      </w:r>
      <w:r>
        <w:t>о</w:t>
      </w:r>
      <w:r>
        <w:t>ванные в реализации принадлежащего им права выделить посредством град</w:t>
      </w:r>
      <w:r>
        <w:t>о</w:t>
      </w:r>
      <w:r>
        <w:t>строительной подготовки из неразделенной территории земельные участки для использования расположенных на них многоквартирных домов, могут обеспеч</w:t>
      </w:r>
      <w:r>
        <w:t>и</w:t>
      </w:r>
      <w:r>
        <w:t>вать подготовку для утверждения главой администрации муниципального образ</w:t>
      </w:r>
      <w:r>
        <w:t>о</w:t>
      </w:r>
      <w:r>
        <w:t xml:space="preserve">вания Саракташский </w:t>
      </w:r>
      <w:r w:rsidR="001A349C">
        <w:t>поссовет</w:t>
      </w:r>
      <w:r>
        <w:t xml:space="preserve"> проекта градостроительного плана земельного уч</w:t>
      </w:r>
      <w:r>
        <w:t>а</w:t>
      </w:r>
      <w:r>
        <w:t>стка в составе проекта межевания путем  действий, осуществляемых указанными л</w:t>
      </w:r>
      <w:r>
        <w:t>и</w:t>
      </w:r>
      <w:r>
        <w:t xml:space="preserve">цами самостоятельно или действий, которые обеспечиваются этими лицами - в порядке, </w:t>
      </w:r>
      <w:r w:rsidRPr="001A349C">
        <w:rPr>
          <w:color w:val="FF0000"/>
        </w:rPr>
        <w:t>определенном статьей 27</w:t>
      </w:r>
      <w:r>
        <w:t xml:space="preserve"> Правил.</w:t>
      </w:r>
    </w:p>
    <w:p w:rsidR="00A76D0A" w:rsidRDefault="00A76D0A" w:rsidP="001F7D52">
      <w:pPr>
        <w:pStyle w:val="affffa"/>
      </w:pPr>
      <w:r>
        <w:t>Проект градостроительного плана земельного участка подготавлив</w:t>
      </w:r>
      <w:r>
        <w:t>а</w:t>
      </w:r>
      <w:r>
        <w:t>ется:</w:t>
      </w:r>
    </w:p>
    <w:p w:rsidR="00A76D0A" w:rsidRDefault="00A76D0A" w:rsidP="001F7D52">
      <w:pPr>
        <w:pStyle w:val="affffa"/>
      </w:pPr>
      <w:r>
        <w:t>- в составе проекта межевания;</w:t>
      </w:r>
    </w:p>
    <w:p w:rsidR="00A76D0A" w:rsidRDefault="00A76D0A" w:rsidP="001F7D52">
      <w:pPr>
        <w:pStyle w:val="affffa"/>
      </w:pPr>
      <w:r>
        <w:t>- в соответствии с установленной формой градостроительного плана з</w:t>
      </w:r>
      <w:r>
        <w:t>е</w:t>
      </w:r>
      <w:r>
        <w:t>мельного участка;</w:t>
      </w:r>
    </w:p>
    <w:p w:rsidR="00A76D0A" w:rsidRDefault="00A76D0A" w:rsidP="001F7D52">
      <w:pPr>
        <w:pStyle w:val="affffa"/>
      </w:pPr>
      <w:r>
        <w:t>- собственником, собственниками помещений в многоквартирном доме с</w:t>
      </w:r>
      <w:r>
        <w:t>а</w:t>
      </w:r>
      <w:r>
        <w:t>мостоятел</w:t>
      </w:r>
      <w:r>
        <w:t>ь</w:t>
      </w:r>
      <w:r>
        <w:t>но - если иное не определено законодательством;</w:t>
      </w:r>
    </w:p>
    <w:p w:rsidR="00A76D0A" w:rsidRDefault="00A76D0A" w:rsidP="001F7D52">
      <w:pPr>
        <w:pStyle w:val="affffa"/>
      </w:pPr>
      <w:r>
        <w:t>- физическими, юридическими лицами, соответствующими требованиям з</w:t>
      </w:r>
      <w:r>
        <w:t>а</w:t>
      </w:r>
      <w:r>
        <w:t>конодательства, предъявляемым к лицам, подготавлива</w:t>
      </w:r>
      <w:r>
        <w:t>ю</w:t>
      </w:r>
      <w:r>
        <w:t>щим документацию по планировке территории,  по договору с собственником, собственниками помещ</w:t>
      </w:r>
      <w:r>
        <w:t>е</w:t>
      </w:r>
      <w:r>
        <w:t>ний в многоквартирном доме.</w:t>
      </w:r>
    </w:p>
    <w:p w:rsidR="00A76D0A" w:rsidRDefault="00A76D0A" w:rsidP="001F7D52">
      <w:pPr>
        <w:pStyle w:val="affffa"/>
      </w:pPr>
      <w:r>
        <w:t>При подготовке и согласовании проекта градостроительного плана земел</w:t>
      </w:r>
      <w:r>
        <w:t>ь</w:t>
      </w:r>
      <w:r>
        <w:t>ного участка в составе проекта межевания должны учитываться требования гр</w:t>
      </w:r>
      <w:r>
        <w:t>а</w:t>
      </w:r>
      <w:r>
        <w:t>достроительного з</w:t>
      </w:r>
      <w:r>
        <w:t>а</w:t>
      </w:r>
      <w:r>
        <w:t>конодательства:</w:t>
      </w:r>
    </w:p>
    <w:p w:rsidR="00A76D0A" w:rsidRDefault="00A76D0A" w:rsidP="001F7D52">
      <w:pPr>
        <w:pStyle w:val="affffa"/>
      </w:pPr>
      <w:r>
        <w:t>- характер фактически сложившегося землепользования на неразделенной на земельные участки застроенной террит</w:t>
      </w:r>
      <w:r>
        <w:t>о</w:t>
      </w:r>
      <w:r>
        <w:t>рии;</w:t>
      </w:r>
    </w:p>
    <w:p w:rsidR="00A76D0A" w:rsidRDefault="00A76D0A" w:rsidP="001F7D52">
      <w:pPr>
        <w:pStyle w:val="affffa"/>
      </w:pPr>
      <w:r>
        <w:t>- минимальные размеры земельных участков, определяемые в соответс</w:t>
      </w:r>
      <w:r>
        <w:t>т</w:t>
      </w:r>
      <w:r>
        <w:t>вии с градостроительными нормативами, действовавшими на период застройки терр</w:t>
      </w:r>
      <w:r>
        <w:t>и</w:t>
      </w:r>
      <w:r>
        <w:lastRenderedPageBreak/>
        <w:t>тории. Для определения указанных размеров могут использоваться «Методич</w:t>
      </w:r>
      <w:r>
        <w:t>е</w:t>
      </w:r>
      <w:r>
        <w:t>ские указания по расчету нормативных размеров земельных участков в кондом</w:t>
      </w:r>
      <w:r>
        <w:t>и</w:t>
      </w:r>
      <w:r>
        <w:t>ниумах», утвержденные приказом Минземстроя России от 26 августа 1998г. №59, иные док</w:t>
      </w:r>
      <w:r>
        <w:t>у</w:t>
      </w:r>
      <w:r>
        <w:t>менты;</w:t>
      </w:r>
    </w:p>
    <w:p w:rsidR="00A76D0A" w:rsidRDefault="00A76D0A" w:rsidP="001F7D52">
      <w:pPr>
        <w:pStyle w:val="affffa"/>
      </w:pPr>
      <w:r>
        <w:t>- необходимость обеспечения проходов, проездов, условий безопасности и возможности обслуживания инженерно-технических коммуникаций и объе</w:t>
      </w:r>
      <w:r>
        <w:t>к</w:t>
      </w:r>
      <w:r>
        <w:t>тов, достигаемая, путем фиксации в проекте градостроительного плана земельного участка границ зон действия публи</w:t>
      </w:r>
      <w:r>
        <w:t>ч</w:t>
      </w:r>
      <w:r>
        <w:t>ных сервитутов;</w:t>
      </w:r>
    </w:p>
    <w:p w:rsidR="00A76D0A" w:rsidRDefault="00A76D0A" w:rsidP="001F7D52">
      <w:pPr>
        <w:pStyle w:val="affffa"/>
      </w:pPr>
      <w:r>
        <w:t>- права третьих лиц, которые не могут быть ущемлены в результате уст</w:t>
      </w:r>
      <w:r>
        <w:t>а</w:t>
      </w:r>
      <w:r>
        <w:t>новления на местности границ земельных участков (в том числе путем установл</w:t>
      </w:r>
      <w:r>
        <w:t>е</w:t>
      </w:r>
      <w:r>
        <w:t>ния ограждений) и которые могут быть гарантированы в определенных сл</w:t>
      </w:r>
      <w:r>
        <w:t>у</w:t>
      </w:r>
      <w:r>
        <w:t>чаях только путем признания (в порядке, определенном нормативным прав</w:t>
      </w:r>
      <w:r>
        <w:t>о</w:t>
      </w:r>
      <w:r>
        <w:t xml:space="preserve">вым актом органов местного самоуправления </w:t>
      </w:r>
      <w:r w:rsidR="00BA719C">
        <w:t>поссовета</w:t>
      </w:r>
      <w:r>
        <w:t>) неделимости земельных участков (кварталов), на которых расположено несколько многоквартирных д</w:t>
      </w:r>
      <w:r>
        <w:t>о</w:t>
      </w:r>
      <w:r>
        <w:t>мов.</w:t>
      </w:r>
    </w:p>
    <w:p w:rsidR="00A76D0A" w:rsidRDefault="00A76D0A" w:rsidP="001F7D52">
      <w:pPr>
        <w:pStyle w:val="affffa"/>
      </w:pPr>
      <w:r>
        <w:t>В проектах межевания, помимо определения границ земельных участков существующих зданий, строений, сооружений, могут фиксироваться границы свободных от застройки земельных участков, свободных от прав третьих лиц, н</w:t>
      </w:r>
      <w:r>
        <w:t>а</w:t>
      </w:r>
      <w:r>
        <w:t>ходящихся в государственной собственности (до разграничения государс</w:t>
      </w:r>
      <w:r>
        <w:t>т</w:t>
      </w:r>
      <w:r>
        <w:t>венной собственности на землю), которые могут быть предложены в установленном в с</w:t>
      </w:r>
      <w:r>
        <w:t>о</w:t>
      </w:r>
      <w:r>
        <w:t>ответствии с законодательством порядке для предоставления физическим, юр</w:t>
      </w:r>
      <w:r>
        <w:t>и</w:t>
      </w:r>
      <w:r>
        <w:t>дическим лицам в целях строительства.</w:t>
      </w:r>
    </w:p>
    <w:p w:rsidR="00A76D0A" w:rsidRDefault="00A76D0A" w:rsidP="001F7D52">
      <w:pPr>
        <w:pStyle w:val="affffa"/>
      </w:pPr>
      <w:r>
        <w:t>Проекты градостроительных планов земельных участков в составе прое</w:t>
      </w:r>
      <w:r>
        <w:t>к</w:t>
      </w:r>
      <w:r>
        <w:t>тов межев</w:t>
      </w:r>
      <w:r>
        <w:t>а</w:t>
      </w:r>
      <w:r>
        <w:t>ния подлежат согласованию:</w:t>
      </w:r>
    </w:p>
    <w:p w:rsidR="00A76D0A" w:rsidRDefault="00A76D0A" w:rsidP="001F7D52">
      <w:pPr>
        <w:pStyle w:val="affffa"/>
      </w:pPr>
      <w:r>
        <w:t>- ОАГ администрации муниципального образования Саракта</w:t>
      </w:r>
      <w:r>
        <w:t>ш</w:t>
      </w:r>
      <w:r>
        <w:t xml:space="preserve">ский </w:t>
      </w:r>
      <w:r w:rsidR="001A349C">
        <w:t>поссовет</w:t>
      </w:r>
    </w:p>
    <w:p w:rsidR="00A76D0A" w:rsidRDefault="00A76D0A" w:rsidP="001F7D52">
      <w:pPr>
        <w:pStyle w:val="affffa"/>
      </w:pPr>
      <w:r>
        <w:t xml:space="preserve"> - в части соответствия: а) техническим регламентам безопасности (стро</w:t>
      </w:r>
      <w:r>
        <w:t>и</w:t>
      </w:r>
      <w:r>
        <w:t>тельным нормам и правилам - на период до утверждения в установленном поря</w:t>
      </w:r>
      <w:r>
        <w:t>д</w:t>
      </w:r>
      <w:r>
        <w:t>ке технических регламентов); б) градостроительным регламентам, включая ра</w:t>
      </w:r>
      <w:r>
        <w:t>з</w:t>
      </w:r>
      <w:r>
        <w:t>меры и конфигурацию выявленных свободных земельных участков, предлага</w:t>
      </w:r>
      <w:r>
        <w:t>е</w:t>
      </w:r>
      <w:r>
        <w:t>мых для строительства в пределах застроенной территории, предельные параме</w:t>
      </w:r>
      <w:r>
        <w:t>т</w:t>
      </w:r>
      <w:r>
        <w:lastRenderedPageBreak/>
        <w:t>ры строительства; в) минимальным размерам земельных участков многокварти</w:t>
      </w:r>
      <w:r>
        <w:t>р</w:t>
      </w:r>
      <w:r>
        <w:t>ных домов, определенных градостроительными нормативами, действ</w:t>
      </w:r>
      <w:r>
        <w:t>о</w:t>
      </w:r>
      <w:r>
        <w:t>вавшими на период застройки территории; г) требованиям обеспечения прох</w:t>
      </w:r>
      <w:r>
        <w:t>о</w:t>
      </w:r>
      <w:r>
        <w:t>да, проезда на территории квартала, микрорайона, выполняемым путем уст</w:t>
      </w:r>
      <w:r>
        <w:t>а</w:t>
      </w:r>
      <w:r>
        <w:t>новления границ зон действия публичных сервитутов; д) требованиям о собл</w:t>
      </w:r>
      <w:r>
        <w:t>ю</w:t>
      </w:r>
      <w:r>
        <w:t>дении прав третьих лиц, в том числе путем признания соответствующих кварталов, микрорайонов, их ча</w:t>
      </w:r>
      <w:r>
        <w:t>с</w:t>
      </w:r>
      <w:r>
        <w:t>тей неделимыми – в соотве</w:t>
      </w:r>
      <w:r>
        <w:t>т</w:t>
      </w:r>
      <w:r>
        <w:t>ствующих случаях;</w:t>
      </w:r>
    </w:p>
    <w:p w:rsidR="00A76D0A" w:rsidRDefault="00A76D0A" w:rsidP="001F7D52">
      <w:pPr>
        <w:pStyle w:val="affffa"/>
      </w:pPr>
      <w:r>
        <w:t>- правообладателями смежно-расположенных земельных участков, иных объектов н</w:t>
      </w:r>
      <w:r>
        <w:t>е</w:t>
      </w:r>
      <w:r>
        <w:t>движимости.</w:t>
      </w:r>
    </w:p>
    <w:p w:rsidR="00A76D0A" w:rsidRDefault="00A76D0A" w:rsidP="001F7D52">
      <w:pPr>
        <w:pStyle w:val="affffa"/>
      </w:pPr>
      <w:r>
        <w:t>Согласование проектов градостроительных планов земельных участков в составе проектов межевания с правообладателями смежно-расположенных з</w:t>
      </w:r>
      <w:r>
        <w:t>е</w:t>
      </w:r>
      <w:r>
        <w:t>мельных участков, иных объектов недвижимости осуществляют лица, подгот</w:t>
      </w:r>
      <w:r>
        <w:t>о</w:t>
      </w:r>
      <w:r>
        <w:t>вившие проекты градостроительных планов земельных участков. В случае недо</w:t>
      </w:r>
      <w:r>
        <w:t>с</w:t>
      </w:r>
      <w:r>
        <w:t>тижения согласия со стороны указанных правообладателей решение вопроса о с</w:t>
      </w:r>
      <w:r>
        <w:t>о</w:t>
      </w:r>
      <w:r>
        <w:t xml:space="preserve">гласовании передается в Комиссию по землепользованию и застройке, которая организует публичные слушания, проводимые в </w:t>
      </w:r>
      <w:r w:rsidRPr="00682DD9">
        <w:t>порядке статьи 31 настоящих</w:t>
      </w:r>
      <w:r>
        <w:t xml:space="preserve"> Правил.</w:t>
      </w:r>
    </w:p>
    <w:p w:rsidR="00A76D0A" w:rsidRDefault="00A76D0A" w:rsidP="001F7D52">
      <w:pPr>
        <w:pStyle w:val="affffa"/>
      </w:pPr>
      <w:r>
        <w:t>Предметом согласования является соблюдение прав жителей существу</w:t>
      </w:r>
      <w:r>
        <w:t>ю</w:t>
      </w:r>
      <w:r>
        <w:t>щих жилых домов, правообладателей иных объектов недвижимости путем опр</w:t>
      </w:r>
      <w:r>
        <w:t>е</w:t>
      </w:r>
      <w:r>
        <w:t>деления в проекте межевания: а) границ земельных участков, б) при необходим</w:t>
      </w:r>
      <w:r>
        <w:t>о</w:t>
      </w:r>
      <w:r>
        <w:t>сти - границ зон действия ограничений, связанных с обеспечением проездов, пр</w:t>
      </w:r>
      <w:r>
        <w:t>о</w:t>
      </w:r>
      <w:r>
        <w:t>ходов, для установления публичных сервит</w:t>
      </w:r>
      <w:r>
        <w:t>у</w:t>
      </w:r>
      <w:r>
        <w:t>тов.</w:t>
      </w:r>
    </w:p>
    <w:p w:rsidR="00A76D0A" w:rsidRDefault="00A76D0A" w:rsidP="001F7D52">
      <w:pPr>
        <w:pStyle w:val="affffa"/>
      </w:pPr>
      <w:r>
        <w:t>Проекты градостроительных планов земельных участков в составе прое</w:t>
      </w:r>
      <w:r>
        <w:t>к</w:t>
      </w:r>
      <w:r>
        <w:t>тов межевания, а также документы проведе</w:t>
      </w:r>
      <w:r>
        <w:t>н</w:t>
      </w:r>
      <w:r>
        <w:t xml:space="preserve">ных согласований направляются главе администрации муниципального образования Саракташский </w:t>
      </w:r>
      <w:r w:rsidR="001A349C">
        <w:t>поссовет</w:t>
      </w:r>
      <w:r>
        <w:t>, который в течение 10 рабочих дней прин</w:t>
      </w:r>
      <w:r>
        <w:t>и</w:t>
      </w:r>
      <w:r>
        <w:t>мает одно из двух решений:</w:t>
      </w:r>
    </w:p>
    <w:p w:rsidR="00A76D0A" w:rsidRDefault="00A76D0A" w:rsidP="001F7D52">
      <w:pPr>
        <w:pStyle w:val="affffa"/>
      </w:pPr>
      <w:r>
        <w:t>- об утверждении градостроительного плана земельного участка;</w:t>
      </w:r>
    </w:p>
    <w:p w:rsidR="00A76D0A" w:rsidRDefault="00A76D0A" w:rsidP="001F7D52">
      <w:pPr>
        <w:pStyle w:val="affffa"/>
      </w:pPr>
      <w:r>
        <w:t>- об отказе в утверждении градостроительного плана земельного участка с обоснов</w:t>
      </w:r>
      <w:r>
        <w:t>а</w:t>
      </w:r>
      <w:r>
        <w:t>нием причин.</w:t>
      </w:r>
    </w:p>
    <w:p w:rsidR="00A76D0A" w:rsidRDefault="00A76D0A" w:rsidP="001F7D52">
      <w:pPr>
        <w:pStyle w:val="affffa"/>
      </w:pPr>
      <w:r>
        <w:lastRenderedPageBreak/>
        <w:t>В случае отказа в утверждении градостроительного плана земельного уч</w:t>
      </w:r>
      <w:r>
        <w:t>а</w:t>
      </w:r>
      <w:r>
        <w:t>стка:</w:t>
      </w:r>
    </w:p>
    <w:p w:rsidR="00A76D0A" w:rsidRDefault="00A76D0A" w:rsidP="001F7D52">
      <w:pPr>
        <w:pStyle w:val="affffa"/>
      </w:pPr>
      <w:r>
        <w:t>- заинтересованные лица имеют право обжаловать это решение в суде</w:t>
      </w:r>
      <w:r>
        <w:t>б</w:t>
      </w:r>
      <w:r>
        <w:t>ном поря</w:t>
      </w:r>
      <w:r>
        <w:t>д</w:t>
      </w:r>
      <w:r>
        <w:t>ке;</w:t>
      </w:r>
    </w:p>
    <w:p w:rsidR="00A76D0A" w:rsidRDefault="00A76D0A" w:rsidP="001F7D52">
      <w:pPr>
        <w:pStyle w:val="affffa"/>
      </w:pPr>
      <w:r>
        <w:t>- заявители имеют право после внесения изменений в проект межевания и проект градостроительного плана земельного участка п</w:t>
      </w:r>
      <w:r>
        <w:t>о</w:t>
      </w:r>
      <w:r>
        <w:t>вторно представить его на согласование и у</w:t>
      </w:r>
      <w:r>
        <w:t>т</w:t>
      </w:r>
      <w:r>
        <w:t>верждение.</w:t>
      </w:r>
    </w:p>
    <w:p w:rsidR="00A76D0A" w:rsidRDefault="00A76D0A" w:rsidP="001F7D52">
      <w:pPr>
        <w:pStyle w:val="affffa"/>
      </w:pPr>
      <w:r>
        <w:t>Утвержденный градостроительный план земельного участка становится о</w:t>
      </w:r>
      <w:r>
        <w:t>с</w:t>
      </w:r>
      <w:r>
        <w:t>нованием для проводимых в соответствии с законодательс</w:t>
      </w:r>
      <w:r>
        <w:t>т</w:t>
      </w:r>
      <w:r>
        <w:t>вом:</w:t>
      </w:r>
    </w:p>
    <w:p w:rsidR="00A76D0A" w:rsidRDefault="00A76D0A" w:rsidP="001F7D52">
      <w:pPr>
        <w:pStyle w:val="affffa"/>
      </w:pPr>
      <w:r>
        <w:t>- землеустроительных работ;</w:t>
      </w:r>
    </w:p>
    <w:p w:rsidR="00A76D0A" w:rsidRDefault="00A76D0A" w:rsidP="001F7D52">
      <w:pPr>
        <w:pStyle w:val="affffa"/>
      </w:pPr>
      <w:r>
        <w:t>- возведения ограждений земельного участка - если такие действия не з</w:t>
      </w:r>
      <w:r>
        <w:t>а</w:t>
      </w:r>
      <w:r>
        <w:t>прещены решением главы администрации  МО Саракташский поссовет об утве</w:t>
      </w:r>
      <w:r>
        <w:t>р</w:t>
      </w:r>
      <w:r>
        <w:t>ждении градостроительного плана земельного участка и в порядке, опред</w:t>
      </w:r>
      <w:r>
        <w:t>е</w:t>
      </w:r>
      <w:r>
        <w:t>ленном в соответствии с настоящими Правилами нормативным правовым актом админ</w:t>
      </w:r>
      <w:r>
        <w:t>и</w:t>
      </w:r>
      <w:r>
        <w:t>страции  МО Саракташский по</w:t>
      </w:r>
      <w:r>
        <w:t>с</w:t>
      </w:r>
      <w:r>
        <w:t>совет.</w:t>
      </w:r>
    </w:p>
    <w:p w:rsidR="00A76D0A" w:rsidRDefault="00A76D0A" w:rsidP="001F7D52">
      <w:pPr>
        <w:pStyle w:val="affffa"/>
      </w:pPr>
      <w:r>
        <w:t>5. В целях реализации права выделить посредством градостроительной по</w:t>
      </w:r>
      <w:r>
        <w:t>д</w:t>
      </w:r>
      <w:r>
        <w:t>готовки из состава неразделенной территории земельный участок для использов</w:t>
      </w:r>
      <w:r>
        <w:t>а</w:t>
      </w:r>
      <w:r>
        <w:t>ния расположенного на нем многоквартирного дома, один или несколько собс</w:t>
      </w:r>
      <w:r>
        <w:t>т</w:t>
      </w:r>
      <w:r>
        <w:t>венников помещений жилого, нежилого назначения в этом здании могут напр</w:t>
      </w:r>
      <w:r>
        <w:t>а</w:t>
      </w:r>
      <w:r>
        <w:t>вить соответствующее заявление в администрацию муниципальн</w:t>
      </w:r>
      <w:r>
        <w:t>о</w:t>
      </w:r>
      <w:r>
        <w:t>го образования Саракташский посс</w:t>
      </w:r>
      <w:r>
        <w:t>о</w:t>
      </w:r>
      <w:r>
        <w:t>вет.</w:t>
      </w:r>
    </w:p>
    <w:p w:rsidR="00A76D0A" w:rsidRDefault="00A76D0A" w:rsidP="001F7D52">
      <w:pPr>
        <w:pStyle w:val="affffa"/>
      </w:pPr>
      <w:r>
        <w:t>Заявление регистрируется в день его поступления, и в течение 7 рабочих дней со дня поступления заявления ОАГ администрации муниципального образ</w:t>
      </w:r>
      <w:r>
        <w:t>о</w:t>
      </w:r>
      <w:r>
        <w:t xml:space="preserve">вания Саракташский </w:t>
      </w:r>
      <w:r w:rsidR="001A349C">
        <w:t>поссовет</w:t>
      </w:r>
      <w:r>
        <w:t xml:space="preserve"> направляет заявителю предложение  самостоятел</w:t>
      </w:r>
      <w:r>
        <w:t>ь</w:t>
      </w:r>
      <w:r>
        <w:t>но обеспечить (в порядке, определенном частью 4 настоящей статьи) подготовку проекта межевания квартала и проекта градостроительного плана земельного уч</w:t>
      </w:r>
      <w:r>
        <w:t>а</w:t>
      </w:r>
      <w:r>
        <w:t>стка соответствующего многоквартирного здания, в том числе, п</w:t>
      </w:r>
      <w:r>
        <w:t>у</w:t>
      </w:r>
      <w:r>
        <w:t>тем заключения договора с физическими, юридическими лицами, обладающ</w:t>
      </w:r>
      <w:r>
        <w:t>и</w:t>
      </w:r>
      <w:r>
        <w:t>ми в соответствии с законодательством правом выполнять указа</w:t>
      </w:r>
      <w:r>
        <w:t>н</w:t>
      </w:r>
      <w:r>
        <w:t>ные работы.</w:t>
      </w:r>
    </w:p>
    <w:p w:rsidR="00A76D0A" w:rsidRDefault="00A76D0A" w:rsidP="001F7D52">
      <w:pPr>
        <w:pStyle w:val="affffa"/>
      </w:pPr>
      <w:r>
        <w:lastRenderedPageBreak/>
        <w:t>Подготовленный проект градостроительного плана земельного участка по</w:t>
      </w:r>
      <w:r>
        <w:t>д</w:t>
      </w:r>
      <w:r>
        <w:t xml:space="preserve">лежит согласованию и утверждению главой администрации </w:t>
      </w:r>
      <w:r w:rsidR="001A349C">
        <w:t>МО Саракташский поссовет</w:t>
      </w:r>
      <w:r>
        <w:t xml:space="preserve"> в порядке, определенном </w:t>
      </w:r>
      <w:r w:rsidRPr="001A349C">
        <w:rPr>
          <w:color w:val="FF0000"/>
        </w:rPr>
        <w:t>ч</w:t>
      </w:r>
      <w:r w:rsidRPr="001A349C">
        <w:rPr>
          <w:color w:val="FF0000"/>
        </w:rPr>
        <w:t>а</w:t>
      </w:r>
      <w:r w:rsidRPr="001A349C">
        <w:rPr>
          <w:color w:val="FF0000"/>
        </w:rPr>
        <w:t>стью 4</w:t>
      </w:r>
      <w:r>
        <w:t xml:space="preserve"> настоящей статьи.</w:t>
      </w:r>
    </w:p>
    <w:p w:rsidR="00A76D0A" w:rsidRDefault="00A76D0A" w:rsidP="001F7D52">
      <w:pPr>
        <w:pStyle w:val="affffa"/>
      </w:pPr>
      <w:r>
        <w:t>6. Администрации  МО Саракташский поссовет может по своей иници</w:t>
      </w:r>
      <w:r>
        <w:t>а</w:t>
      </w:r>
      <w:r>
        <w:t>тиве обеспечивать действия по подготовке проектов межевания для выделения земел</w:t>
      </w:r>
      <w:r>
        <w:t>ь</w:t>
      </w:r>
      <w:r>
        <w:t>ных участков многоквартирных домов на застроенных и не разделенных на з</w:t>
      </w:r>
      <w:r>
        <w:t>е</w:t>
      </w:r>
      <w:r>
        <w:t>мельные участки территориях.</w:t>
      </w:r>
    </w:p>
    <w:p w:rsidR="00A76D0A" w:rsidRDefault="00A76D0A" w:rsidP="001F7D52">
      <w:pPr>
        <w:pStyle w:val="affffa"/>
      </w:pPr>
      <w:r>
        <w:t>Указанная инициатива реализуется на основе:</w:t>
      </w:r>
    </w:p>
    <w:p w:rsidR="00A76D0A" w:rsidRDefault="00A76D0A" w:rsidP="001F7D52">
      <w:pPr>
        <w:pStyle w:val="affffa"/>
      </w:pPr>
      <w:r>
        <w:t>- программы (плана) межевания застроенных территорий, утвержденной главой администрации  МО Саракташский поссовет;</w:t>
      </w:r>
    </w:p>
    <w:p w:rsidR="00A76D0A" w:rsidRDefault="00A76D0A" w:rsidP="001F7D52">
      <w:pPr>
        <w:pStyle w:val="affffa"/>
      </w:pPr>
      <w:r>
        <w:t>- решения главы администрации  МО Саракташский поссовет, принятого на основании обращения ОАГ администрации муниципального образования Сара</w:t>
      </w:r>
      <w:r>
        <w:t>к</w:t>
      </w:r>
      <w:r>
        <w:t>ташский район. Комиссии по землепользованию и застройке применительно к с</w:t>
      </w:r>
      <w:r>
        <w:t>о</w:t>
      </w:r>
      <w:r>
        <w:t>ответствующей застроенной территории, подлежащей межев</w:t>
      </w:r>
      <w:r>
        <w:t>а</w:t>
      </w:r>
      <w:r>
        <w:t>нию.</w:t>
      </w:r>
    </w:p>
    <w:p w:rsidR="00A76D0A" w:rsidRDefault="00A76D0A" w:rsidP="001F7D52">
      <w:pPr>
        <w:pStyle w:val="affffa"/>
      </w:pPr>
      <w:r>
        <w:t>ОАГ администрации муниципального образования С</w:t>
      </w:r>
      <w:r>
        <w:t>а</w:t>
      </w:r>
      <w:r>
        <w:t xml:space="preserve">ракташский </w:t>
      </w:r>
      <w:r w:rsidR="001A349C">
        <w:t>поссовет</w:t>
      </w:r>
      <w:r>
        <w:t>.</w:t>
      </w:r>
    </w:p>
    <w:p w:rsidR="00A76D0A" w:rsidRDefault="00A76D0A" w:rsidP="001F7D52">
      <w:pPr>
        <w:pStyle w:val="affffa"/>
      </w:pPr>
      <w:r>
        <w:t xml:space="preserve"> обеспечивает реализацию инициатив администрации  МО Саракташский поссовет в части межевания застроенных и не разделенных на земельные уч</w:t>
      </w:r>
      <w:r>
        <w:t>а</w:t>
      </w:r>
      <w:r>
        <w:t>стки те</w:t>
      </w:r>
      <w:r>
        <w:t>р</w:t>
      </w:r>
      <w:r>
        <w:t>риторий путем:</w:t>
      </w:r>
    </w:p>
    <w:p w:rsidR="00A76D0A" w:rsidRDefault="00A76D0A" w:rsidP="001F7D52">
      <w:pPr>
        <w:pStyle w:val="affffa"/>
      </w:pPr>
      <w:r>
        <w:t>- самостоятельных действий по подготовке проектов межевания – если иное не опр</w:t>
      </w:r>
      <w:r>
        <w:t>е</w:t>
      </w:r>
      <w:r>
        <w:t>делено законодательством;</w:t>
      </w:r>
    </w:p>
    <w:p w:rsidR="00A76D0A" w:rsidRDefault="00A76D0A" w:rsidP="001F7D52">
      <w:pPr>
        <w:pStyle w:val="affffa"/>
      </w:pPr>
      <w:r>
        <w:t>- заключения по результатам конкурсов на размещение муниципального з</w:t>
      </w:r>
      <w:r>
        <w:t>а</w:t>
      </w:r>
      <w:r>
        <w:t>каза договоров с физическими, юридическими лицами по подготовке проектов меж</w:t>
      </w:r>
      <w:r>
        <w:t>е</w:t>
      </w:r>
      <w:r>
        <w:t xml:space="preserve">вания. </w:t>
      </w:r>
    </w:p>
    <w:p w:rsidR="00A76D0A" w:rsidRDefault="00A76D0A" w:rsidP="004A622D">
      <w:pPr>
        <w:pStyle w:val="4"/>
      </w:pPr>
      <w:bookmarkStart w:id="41" w:name="_Toc381687669"/>
      <w:r>
        <w:t>Статья 24. Градостроительная подготовка земельных участков из состава территорий общего пользования в целях предоставления физическим, юрид</w:t>
      </w:r>
      <w:r>
        <w:t>и</w:t>
      </w:r>
      <w:r>
        <w:t>ческим лицам для возведения объектов, предназначенных для обслужив</w:t>
      </w:r>
      <w:r>
        <w:t>а</w:t>
      </w:r>
      <w:r>
        <w:t>ния населения</w:t>
      </w:r>
      <w:bookmarkEnd w:id="41"/>
    </w:p>
    <w:p w:rsidR="00A76D0A" w:rsidRDefault="00A76D0A" w:rsidP="001F7D52">
      <w:pPr>
        <w:pStyle w:val="affffa"/>
      </w:pPr>
      <w:r>
        <w:t>1. Правом градостроительной подготовки земельных участков из состава территорий общего пользования в целях предоставления физическим, юридич</w:t>
      </w:r>
      <w:r>
        <w:t>е</w:t>
      </w:r>
      <w:r>
        <w:lastRenderedPageBreak/>
        <w:t>ским лицам для возведения объектов, предназначенных для обслуживания нас</w:t>
      </w:r>
      <w:r>
        <w:t>е</w:t>
      </w:r>
      <w:r>
        <w:t>ления, облад</w:t>
      </w:r>
      <w:r>
        <w:t>а</w:t>
      </w:r>
      <w:r>
        <w:t>ют:</w:t>
      </w:r>
    </w:p>
    <w:p w:rsidR="00A76D0A" w:rsidRDefault="00A76D0A" w:rsidP="001F7D52">
      <w:pPr>
        <w:pStyle w:val="affffa"/>
      </w:pPr>
      <w:r>
        <w:t>- ОАГ администрации муниципального образования Саракта</w:t>
      </w:r>
      <w:r>
        <w:t>ш</w:t>
      </w:r>
      <w:r>
        <w:t xml:space="preserve">ский </w:t>
      </w:r>
      <w:r w:rsidR="001A349C">
        <w:t>поссовет</w:t>
      </w:r>
    </w:p>
    <w:p w:rsidR="00A76D0A" w:rsidRDefault="00A76D0A" w:rsidP="001F7D52">
      <w:pPr>
        <w:pStyle w:val="affffa"/>
      </w:pPr>
      <w:r>
        <w:t xml:space="preserve"> - применительно к территориям  общего пользования общепоселкового  знач</w:t>
      </w:r>
      <w:r>
        <w:t>е</w:t>
      </w:r>
      <w:r>
        <w:t>ния;</w:t>
      </w:r>
    </w:p>
    <w:p w:rsidR="00A76D0A" w:rsidRDefault="00A76D0A" w:rsidP="001F7D52">
      <w:pPr>
        <w:pStyle w:val="affffa"/>
      </w:pPr>
      <w:r>
        <w:t xml:space="preserve">- уполномоченные органы администрации  МО Саракташский </w:t>
      </w:r>
      <w:r w:rsidR="001A349C">
        <w:t>район</w:t>
      </w:r>
      <w:r>
        <w:t xml:space="preserve"> - пр</w:t>
      </w:r>
      <w:r>
        <w:t>и</w:t>
      </w:r>
      <w:r>
        <w:t>менительно к территориям общего пользования районного знач</w:t>
      </w:r>
      <w:r>
        <w:t>е</w:t>
      </w:r>
      <w:r>
        <w:t>ния.</w:t>
      </w:r>
    </w:p>
    <w:p w:rsidR="00A76D0A" w:rsidRDefault="00A76D0A" w:rsidP="001F7D52">
      <w:pPr>
        <w:pStyle w:val="affffa"/>
      </w:pPr>
      <w:r>
        <w:t>2. В соответствии с градостроительным законодательством границы терр</w:t>
      </w:r>
      <w:r>
        <w:t>и</w:t>
      </w:r>
      <w:r>
        <w:t>торий общего пользования (включая дороги, улицы, проезды, площади, скв</w:t>
      </w:r>
      <w:r>
        <w:t>е</w:t>
      </w:r>
      <w:r>
        <w:t>ры, бульвары, набережные) определяются красными линиями, которые устанавлив</w:t>
      </w:r>
      <w:r>
        <w:t>а</w:t>
      </w:r>
      <w:r>
        <w:t>ются проектами планировки территории и утверждаются главой адм</w:t>
      </w:r>
      <w:r>
        <w:t>и</w:t>
      </w:r>
      <w:r>
        <w:t>нистрации  МО Саракташский поссовет.</w:t>
      </w:r>
    </w:p>
    <w:p w:rsidR="00A76D0A" w:rsidRDefault="00A76D0A" w:rsidP="001F7D52">
      <w:pPr>
        <w:pStyle w:val="affffa"/>
      </w:pPr>
      <w:r>
        <w:t>Отнесение территорий общего пользования к территориям общего польз</w:t>
      </w:r>
      <w:r>
        <w:t>о</w:t>
      </w:r>
      <w:r>
        <w:t>вания общепоселкового  и районного значения осуществляется посредством но</w:t>
      </w:r>
      <w:r>
        <w:t>р</w:t>
      </w:r>
      <w:r>
        <w:t>мативного правового акта, утверждаемого главой администрации  МО Саракта</w:t>
      </w:r>
      <w:r>
        <w:t>ш</w:t>
      </w:r>
      <w:r>
        <w:t>ский поссовет</w:t>
      </w:r>
      <w:r w:rsidR="002841FC">
        <w:t xml:space="preserve"> и МО Саракташский район</w:t>
      </w:r>
      <w:r>
        <w:t>.</w:t>
      </w:r>
    </w:p>
    <w:p w:rsidR="00A76D0A" w:rsidRDefault="00A76D0A" w:rsidP="001F7D52">
      <w:pPr>
        <w:pStyle w:val="affffa"/>
      </w:pPr>
      <w:r>
        <w:t>3. Проекты градостроительных планов земельных участков на территор</w:t>
      </w:r>
      <w:r>
        <w:t>и</w:t>
      </w:r>
      <w:r>
        <w:t>ях общего пользования подготавливаются органами, указанными в пункте 1 насто</w:t>
      </w:r>
      <w:r>
        <w:t>я</w:t>
      </w:r>
      <w:r>
        <w:t>щей статьи, посредством обеспечения подготовки проектов межевания, к</w:t>
      </w:r>
      <w:r>
        <w:t>о</w:t>
      </w:r>
      <w:r>
        <w:t>торые утверждаются указанными орг</w:t>
      </w:r>
      <w:r>
        <w:t>а</w:t>
      </w:r>
      <w:r>
        <w:t>нами.</w:t>
      </w:r>
    </w:p>
    <w:p w:rsidR="00A76D0A" w:rsidRDefault="00A76D0A" w:rsidP="001F7D52">
      <w:pPr>
        <w:pStyle w:val="affffa"/>
      </w:pPr>
      <w:r>
        <w:t>4. Подготовленные и сформированные из состава территорий общего пол</w:t>
      </w:r>
      <w:r>
        <w:t>ь</w:t>
      </w:r>
      <w:r>
        <w:t>зования на основании градостроительных планов земельные участки предоста</w:t>
      </w:r>
      <w:r>
        <w:t>в</w:t>
      </w:r>
      <w:r>
        <w:t>ляются физическим, юридическим лицам на конку</w:t>
      </w:r>
      <w:r>
        <w:t>р</w:t>
      </w:r>
      <w:r>
        <w:t>сах в аренду.</w:t>
      </w:r>
    </w:p>
    <w:p w:rsidR="00A76D0A" w:rsidRDefault="00A76D0A" w:rsidP="004A622D">
      <w:pPr>
        <w:pStyle w:val="4"/>
      </w:pPr>
      <w:bookmarkStart w:id="42" w:name="_Toc381687670"/>
      <w:r>
        <w:t>Статья 25. Градостроительная подготовка земельных участков в части и</w:t>
      </w:r>
      <w:r>
        <w:t>н</w:t>
      </w:r>
      <w:r>
        <w:t>формации о технических условиях подключения к сетям инженерно-технического обеспечения планируемых к строительству, реконструкции объе</w:t>
      </w:r>
      <w:r>
        <w:t>к</w:t>
      </w:r>
      <w:r>
        <w:t>тов</w:t>
      </w:r>
      <w:bookmarkEnd w:id="42"/>
    </w:p>
    <w:p w:rsidR="00A76D0A" w:rsidRDefault="00A76D0A" w:rsidP="001F7D52">
      <w:pPr>
        <w:pStyle w:val="affffa"/>
      </w:pPr>
      <w:r>
        <w:t>1. Порядок градостроительной подготовки земельных участков в части и</w:t>
      </w:r>
      <w:r>
        <w:t>н</w:t>
      </w:r>
      <w:r>
        <w:t>формации о технических условиях подключения объектов капитального стро</w:t>
      </w:r>
      <w:r>
        <w:t>и</w:t>
      </w:r>
      <w:r>
        <w:lastRenderedPageBreak/>
        <w:t>тельства к сетям инженерно-технического обеспечения (далее - технические усл</w:t>
      </w:r>
      <w:r>
        <w:t>о</w:t>
      </w:r>
      <w:r>
        <w:t>вия) определяется законодательством и в соответствии с ним - настоящими Пр</w:t>
      </w:r>
      <w:r>
        <w:t>а</w:t>
      </w:r>
      <w:r>
        <w:t>вилами, иными нормативными правовыми а</w:t>
      </w:r>
      <w:r>
        <w:t>к</w:t>
      </w:r>
      <w:r>
        <w:t>тами.</w:t>
      </w:r>
    </w:p>
    <w:p w:rsidR="00A76D0A" w:rsidRDefault="00A76D0A" w:rsidP="001F7D52">
      <w:pPr>
        <w:pStyle w:val="affffa"/>
      </w:pPr>
      <w:r>
        <w:t>2. Технические условия определяются в случаях, когда на земельных учас</w:t>
      </w:r>
      <w:r>
        <w:t>т</w:t>
      </w:r>
      <w:r>
        <w:t>ках планируется строительство, возведение объектов или реконструкция сущес</w:t>
      </w:r>
      <w:r>
        <w:t>т</w:t>
      </w:r>
      <w:r>
        <w:t>вующих объектов и когда возможность эксплуатации указанных объектов не м</w:t>
      </w:r>
      <w:r>
        <w:t>о</w:t>
      </w:r>
      <w:r>
        <w:t>жет быть обеспечена без такого по</w:t>
      </w:r>
      <w:r>
        <w:t>д</w:t>
      </w:r>
      <w:r>
        <w:t>ключения.</w:t>
      </w:r>
    </w:p>
    <w:p w:rsidR="00A76D0A" w:rsidRDefault="00A76D0A" w:rsidP="001F7D52">
      <w:pPr>
        <w:pStyle w:val="affffa"/>
      </w:pPr>
      <w:r>
        <w:t>Технические условия определяются:</w:t>
      </w:r>
    </w:p>
    <w:p w:rsidR="00A76D0A" w:rsidRDefault="00A76D0A" w:rsidP="001F7D52">
      <w:pPr>
        <w:pStyle w:val="affffa"/>
      </w:pPr>
      <w:r>
        <w:t>- на стадии градостроительной подготовки земельных участков из состава государственных, муниципальных земель для предоставления физическим, юр</w:t>
      </w:r>
      <w:r>
        <w:t>и</w:t>
      </w:r>
      <w:r>
        <w:t>дическим лицам. Указанные действия выполняются путем планировки террит</w:t>
      </w:r>
      <w:r>
        <w:t>о</w:t>
      </w:r>
      <w:r>
        <w:t>рии, которая обеспечивается ОАГ, в том числе путем привлечения орган</w:t>
      </w:r>
      <w:r>
        <w:t>и</w:t>
      </w:r>
      <w:r>
        <w:t>заций, которые в соответствии с законодательством обладают правами на в</w:t>
      </w:r>
      <w:r>
        <w:t>ы</w:t>
      </w:r>
      <w:r>
        <w:t>полнение работ по планировке террит</w:t>
      </w:r>
      <w:r>
        <w:t>о</w:t>
      </w:r>
      <w:r>
        <w:t>рии;</w:t>
      </w:r>
    </w:p>
    <w:p w:rsidR="00A76D0A" w:rsidRDefault="00A76D0A" w:rsidP="001F7D52">
      <w:pPr>
        <w:pStyle w:val="affffa"/>
      </w:pPr>
      <w:r>
        <w:t>- на стадии подготовки проектной документации для строительства, реко</w:t>
      </w:r>
      <w:r>
        <w:t>н</w:t>
      </w:r>
      <w:r>
        <w:t>струкции, которая обеспечивается лицами, обладающими правами на з</w:t>
      </w:r>
      <w:r>
        <w:t>е</w:t>
      </w:r>
      <w:r>
        <w:t>мельные учас</w:t>
      </w:r>
      <w:r>
        <w:t>т</w:t>
      </w:r>
      <w:r>
        <w:t>ки.</w:t>
      </w:r>
    </w:p>
    <w:p w:rsidR="00A76D0A" w:rsidRDefault="00A76D0A" w:rsidP="001F7D52">
      <w:pPr>
        <w:pStyle w:val="affffa"/>
      </w:pPr>
      <w:r>
        <w:t>3. Технические условия подготавливаются и предоставляются организаци</w:t>
      </w:r>
      <w:r>
        <w:t>я</w:t>
      </w:r>
      <w:r>
        <w:t>ми, ответственными за эксплуатацию указанных сетей, по з</w:t>
      </w:r>
      <w:r>
        <w:t>а</w:t>
      </w:r>
      <w:r>
        <w:t>явкам:</w:t>
      </w:r>
    </w:p>
    <w:p w:rsidR="00A76D0A" w:rsidRDefault="00A76D0A" w:rsidP="001F7D52">
      <w:pPr>
        <w:pStyle w:val="affffa"/>
      </w:pPr>
      <w:r>
        <w:t>а) ОАГ – в случаях подготовки по инициативе администрации  МО Сара</w:t>
      </w:r>
      <w:r>
        <w:t>к</w:t>
      </w:r>
      <w:r>
        <w:t>ташский поссовет земельных участков из состава государственных, муниципал</w:t>
      </w:r>
      <w:r>
        <w:t>ь</w:t>
      </w:r>
      <w:r>
        <w:t>ных земель для предоставления на торгах сформ</w:t>
      </w:r>
      <w:r>
        <w:t>и</w:t>
      </w:r>
      <w:r>
        <w:t>рованных земельных участков для строительства физическим, юрид</w:t>
      </w:r>
      <w:r>
        <w:t>и</w:t>
      </w:r>
      <w:r>
        <w:t>ческим лицам;</w:t>
      </w:r>
    </w:p>
    <w:p w:rsidR="00A76D0A" w:rsidRDefault="00A76D0A" w:rsidP="001F7D52">
      <w:pPr>
        <w:pStyle w:val="affffa"/>
      </w:pPr>
      <w:r>
        <w:t>б) физических, юридических лиц - в случаях подготовки по их инициативе земельных участков из состава государственных, муниципальных земель для пр</w:t>
      </w:r>
      <w:r>
        <w:t>е</w:t>
      </w:r>
      <w:r>
        <w:t>доставления на торгах сформированных земельных участков для строительства ф</w:t>
      </w:r>
      <w:r>
        <w:t>и</w:t>
      </w:r>
      <w:r>
        <w:t>зическим, юридическим лицам;</w:t>
      </w:r>
    </w:p>
    <w:p w:rsidR="00A76D0A" w:rsidRDefault="00A76D0A" w:rsidP="001F7D52">
      <w:pPr>
        <w:pStyle w:val="affffa"/>
      </w:pPr>
      <w:r>
        <w:lastRenderedPageBreak/>
        <w:t>в) правообладателей земельных участков и иных объектов н</w:t>
      </w:r>
      <w:r>
        <w:t>е</w:t>
      </w:r>
      <w:r>
        <w:t>движимости - в случаях подготовки проектной документации для осуществления строительства, р</w:t>
      </w:r>
      <w:r>
        <w:t>е</w:t>
      </w:r>
      <w:r>
        <w:t>конструкции.</w:t>
      </w:r>
    </w:p>
    <w:p w:rsidR="00A76D0A" w:rsidRDefault="00A76D0A" w:rsidP="001F7D52">
      <w:pPr>
        <w:pStyle w:val="affffa"/>
      </w:pPr>
      <w:r>
        <w:t>Технические условия по заявкам лиц, указанных в пункте «б», предоста</w:t>
      </w:r>
      <w:r>
        <w:t>в</w:t>
      </w:r>
      <w:r>
        <w:t>ляются, если законодательством не определено иное.</w:t>
      </w:r>
    </w:p>
    <w:p w:rsidR="00A76D0A" w:rsidRDefault="00A76D0A" w:rsidP="001F7D52">
      <w:pPr>
        <w:pStyle w:val="affffa"/>
      </w:pPr>
      <w:r>
        <w:t>4. Администрация  МО Саракташский поссовет обладает правами контр</w:t>
      </w:r>
      <w:r>
        <w:t>о</w:t>
      </w:r>
      <w:r>
        <w:t>лировать действия организаций, ответственных за эксплуатацию внеплощ</w:t>
      </w:r>
      <w:r>
        <w:t>а</w:t>
      </w:r>
      <w:r>
        <w:t>дочных сетей и объектов инженерно-технического обеспечения, в части содержания пр</w:t>
      </w:r>
      <w:r>
        <w:t>е</w:t>
      </w:r>
      <w:r>
        <w:t>доставляемых ими заключений о подключении планируемых к строительству, р</w:t>
      </w:r>
      <w:r>
        <w:t>е</w:t>
      </w:r>
      <w:r>
        <w:t>конструкции объектов к внеплощадочным сетям инженерно-технического обе</w:t>
      </w:r>
      <w:r>
        <w:t>с</w:t>
      </w:r>
      <w:r>
        <w:t>печения.</w:t>
      </w:r>
    </w:p>
    <w:p w:rsidR="00A76D0A" w:rsidRDefault="00A76D0A" w:rsidP="001F7D52">
      <w:pPr>
        <w:pStyle w:val="affffa"/>
      </w:pPr>
      <w:r>
        <w:t>Глава администрации  МО Саракташский поссовет вправе своим распор</w:t>
      </w:r>
      <w:r>
        <w:t>я</w:t>
      </w:r>
      <w:r>
        <w:t>жением создать, определить состав и порядок деятельности комиссии по рассмо</w:t>
      </w:r>
      <w:r>
        <w:t>т</w:t>
      </w:r>
      <w:r>
        <w:t>рению заключений о подключении к внеплощадо</w:t>
      </w:r>
      <w:r>
        <w:t>ч</w:t>
      </w:r>
      <w:r>
        <w:t xml:space="preserve">ным сетям инженерно-технического обеспечения. </w:t>
      </w:r>
    </w:p>
    <w:p w:rsidR="00A76D0A" w:rsidRDefault="00A76D0A" w:rsidP="001F7D52">
      <w:pPr>
        <w:pStyle w:val="affffa"/>
      </w:pPr>
      <w:r>
        <w:t>5. Случаи, когда возможность эксплуатации объектов может быть обеспеч</w:t>
      </w:r>
      <w:r>
        <w:t>е</w:t>
      </w:r>
      <w:r>
        <w:t>на без подключения к внеплощадочным сетям инженерно-технического обеспеч</w:t>
      </w:r>
      <w:r>
        <w:t>е</w:t>
      </w:r>
      <w:r>
        <w:t>ния (за счет автономных систем внутриплощ</w:t>
      </w:r>
      <w:r>
        <w:t>а</w:t>
      </w:r>
      <w:r>
        <w:t>дочного инженерно-технического обеспечения), определяются в соответствии с законодательством настоящими Правилами и в соответствии с ними - иными нормативными пр</w:t>
      </w:r>
      <w:r>
        <w:t>а</w:t>
      </w:r>
      <w:r>
        <w:t>вовыми актами администрации  МО Сара</w:t>
      </w:r>
      <w:r>
        <w:t>к</w:t>
      </w:r>
      <w:r>
        <w:t>ташский поссовет</w:t>
      </w:r>
    </w:p>
    <w:p w:rsidR="00A76D0A" w:rsidRDefault="00A76D0A" w:rsidP="001F7D52">
      <w:pPr>
        <w:pStyle w:val="affffa"/>
      </w:pPr>
      <w:r>
        <w:t>Правом определения случаев, когда возможность эксплуатации объектов может быть обеспечена без подключения к внепл</w:t>
      </w:r>
      <w:r>
        <w:t>о</w:t>
      </w:r>
      <w:r>
        <w:t>щадочным сетям инженерно-технического обеспечения (за счет автономных систем внутриплощадочного и</w:t>
      </w:r>
      <w:r>
        <w:t>н</w:t>
      </w:r>
      <w:r>
        <w:t>женерно-технического обеспечения), обладает ОАГ, если иное не определено з</w:t>
      </w:r>
      <w:r>
        <w:t>а</w:t>
      </w:r>
      <w:r>
        <w:t>конодател</w:t>
      </w:r>
      <w:r>
        <w:t>ь</w:t>
      </w:r>
      <w:r>
        <w:t>ством.</w:t>
      </w:r>
    </w:p>
    <w:p w:rsidR="00A76D0A" w:rsidRDefault="00A76D0A" w:rsidP="001F7D52">
      <w:pPr>
        <w:pStyle w:val="affffa"/>
      </w:pPr>
      <w:r>
        <w:t>Инициатива подачи предложений, направляемых в ОАГ, о создании авт</w:t>
      </w:r>
      <w:r>
        <w:t>о</w:t>
      </w:r>
      <w:r>
        <w:t>номных систем инженерно-технического обеспечения применительно к конкре</w:t>
      </w:r>
      <w:r>
        <w:t>т</w:t>
      </w:r>
      <w:r>
        <w:t>ным случаям может прина</w:t>
      </w:r>
      <w:r>
        <w:t>д</w:t>
      </w:r>
      <w:r>
        <w:t>лежать:</w:t>
      </w:r>
    </w:p>
    <w:p w:rsidR="00A76D0A" w:rsidRDefault="00A76D0A" w:rsidP="001F7D52">
      <w:pPr>
        <w:pStyle w:val="affffa"/>
      </w:pPr>
      <w:r>
        <w:lastRenderedPageBreak/>
        <w:t>1) собственникам земельных участков, иных объектов недвижимости, а также арендаторам земельных участков, которые имеют намерение произвести реконструкцию принадлежащих им на праве собственности зданий, строений, с</w:t>
      </w:r>
      <w:r>
        <w:t>о</w:t>
      </w:r>
      <w:r>
        <w:t>ор</w:t>
      </w:r>
      <w:r>
        <w:t>у</w:t>
      </w:r>
      <w:r>
        <w:t>жений;</w:t>
      </w:r>
    </w:p>
    <w:p w:rsidR="00A76D0A" w:rsidRDefault="00A76D0A" w:rsidP="001F7D52">
      <w:pPr>
        <w:pStyle w:val="affffa"/>
      </w:pPr>
      <w:r>
        <w:t>2) лицам, которые не являются собственниками земельных участков, иных объектов недвижимости, а также арендаторами земельных участков и к</w:t>
      </w:r>
      <w:r>
        <w:t>о</w:t>
      </w:r>
      <w:r>
        <w:t>торые по своей инициативе обеспечивают действия по подготовке земельных участков из состава государственных, муниципальных земель для предоставления сформир</w:t>
      </w:r>
      <w:r>
        <w:t>о</w:t>
      </w:r>
      <w:r>
        <w:t>ванных земельных участков в целях строительства, реконстру</w:t>
      </w:r>
      <w:r>
        <w:t>к</w:t>
      </w:r>
      <w:r>
        <w:t>ции.</w:t>
      </w:r>
    </w:p>
    <w:p w:rsidR="00A76D0A" w:rsidRDefault="00A76D0A" w:rsidP="001F7D52">
      <w:pPr>
        <w:pStyle w:val="affffa"/>
      </w:pPr>
      <w:r>
        <w:t>Лица, указанные в пунктах 1, 2 данной части настоящей статьи, вместе с д</w:t>
      </w:r>
      <w:r>
        <w:t>о</w:t>
      </w:r>
      <w:r>
        <w:t>кументами по планировке территории направляют в ОАГ обоснование возможн</w:t>
      </w:r>
      <w:r>
        <w:t>о</w:t>
      </w:r>
      <w:r>
        <w:t>сти достижения необходимого объема и качества инженерно-технического обе</w:t>
      </w:r>
      <w:r>
        <w:t>с</w:t>
      </w:r>
      <w:r>
        <w:t>печения вновь создаваемых, реконструируемых объектов без подключения к вн</w:t>
      </w:r>
      <w:r>
        <w:t>е</w:t>
      </w:r>
      <w:r>
        <w:t>пл</w:t>
      </w:r>
      <w:r>
        <w:t>о</w:t>
      </w:r>
      <w:r>
        <w:t>щадочным сетям.</w:t>
      </w:r>
    </w:p>
    <w:p w:rsidR="00A76D0A" w:rsidRDefault="00A76D0A" w:rsidP="001F7D52">
      <w:pPr>
        <w:pStyle w:val="affffa"/>
      </w:pPr>
      <w:r>
        <w:t xml:space="preserve">ОАГ администрации муниципального образования Саракташский </w:t>
      </w:r>
      <w:r w:rsidR="001A349C">
        <w:t>поссовет</w:t>
      </w:r>
      <w:r>
        <w:t xml:space="preserve"> в течение 30 дней со дня поступления указанного обоснования (или в иной срок, согласованный с заявителем) подготавливает (самостоятельно или с привлечен</w:t>
      </w:r>
      <w:r>
        <w:t>и</w:t>
      </w:r>
      <w:r>
        <w:t>ем экспертов) и направляет заявителю заключение, в кот</w:t>
      </w:r>
      <w:r>
        <w:t>о</w:t>
      </w:r>
      <w:r>
        <w:t>ром:</w:t>
      </w:r>
    </w:p>
    <w:p w:rsidR="00A76D0A" w:rsidRDefault="00A76D0A" w:rsidP="001F7D52">
      <w:pPr>
        <w:pStyle w:val="affffa"/>
      </w:pPr>
      <w:r>
        <w:t>- оценивается техническая возможность создания автономной системы внутриплощадочного инженерно-технического обеспечения в части соблюд</w:t>
      </w:r>
      <w:r>
        <w:t>е</w:t>
      </w:r>
      <w:r>
        <w:t>ния обязательных технических регламентов безопасн</w:t>
      </w:r>
      <w:r>
        <w:t>о</w:t>
      </w:r>
      <w:r>
        <w:t>сти;</w:t>
      </w:r>
    </w:p>
    <w:p w:rsidR="00A76D0A" w:rsidRDefault="00A76D0A" w:rsidP="001F7D52">
      <w:pPr>
        <w:pStyle w:val="affffa"/>
      </w:pPr>
      <w:r>
        <w:t>- оцениваются последствия предлагаемых технических решений в части с</w:t>
      </w:r>
      <w:r>
        <w:t>о</w:t>
      </w:r>
      <w:r>
        <w:t>блюдения прав третьих лиц, проживающих или имеющих объекты недвиж</w:t>
      </w:r>
      <w:r>
        <w:t>и</w:t>
      </w:r>
      <w:r>
        <w:t>мости на смежно-расположенных земельных участках (включая представление рекоме</w:t>
      </w:r>
      <w:r>
        <w:t>н</w:t>
      </w:r>
      <w:r>
        <w:t>даций об обеспечении нераспростр</w:t>
      </w:r>
      <w:r>
        <w:t>а</w:t>
      </w:r>
      <w:r>
        <w:t>нения границ зон ограничений на смежно-расположенные земельные участки).</w:t>
      </w:r>
    </w:p>
    <w:p w:rsidR="00A76D0A" w:rsidRDefault="00A76D0A" w:rsidP="001F7D52">
      <w:pPr>
        <w:pStyle w:val="affffa"/>
      </w:pPr>
      <w:r>
        <w:t>В случае направления положительного заключения:</w:t>
      </w:r>
    </w:p>
    <w:p w:rsidR="00A76D0A" w:rsidRPr="00682DD9" w:rsidRDefault="00A76D0A" w:rsidP="001F7D52">
      <w:pPr>
        <w:pStyle w:val="affffa"/>
      </w:pPr>
      <w:r>
        <w:t xml:space="preserve">- лица, указанные в </w:t>
      </w:r>
      <w:r w:rsidRPr="00682DD9">
        <w:t>пункте 1 данной части настоящей статьи, учитывают с</w:t>
      </w:r>
      <w:r w:rsidRPr="00682DD9">
        <w:t>о</w:t>
      </w:r>
      <w:r w:rsidRPr="00682DD9">
        <w:t>держащиеся в заключении ОАГ администрации муниципального образования С</w:t>
      </w:r>
      <w:r w:rsidRPr="00682DD9">
        <w:t>а</w:t>
      </w:r>
      <w:r w:rsidRPr="00682DD9">
        <w:lastRenderedPageBreak/>
        <w:t xml:space="preserve">ракташский </w:t>
      </w:r>
      <w:r w:rsidR="001A349C">
        <w:t>поссовет</w:t>
      </w:r>
      <w:r w:rsidRPr="00682DD9">
        <w:t xml:space="preserve"> рекомендации при подг</w:t>
      </w:r>
      <w:r w:rsidRPr="00682DD9">
        <w:t>о</w:t>
      </w:r>
      <w:r w:rsidRPr="00682DD9">
        <w:t xml:space="preserve">товке проектной документации, а ОАГ администрации муниципального образования Саракташский </w:t>
      </w:r>
      <w:r w:rsidR="001A349C">
        <w:t>поссовет</w:t>
      </w:r>
      <w:r w:rsidRPr="00682DD9">
        <w:t xml:space="preserve"> пр</w:t>
      </w:r>
      <w:r w:rsidRPr="00682DD9">
        <w:t>о</w:t>
      </w:r>
      <w:r w:rsidRPr="00682DD9">
        <w:t>веряет соответствие представленной проектной документации указанным рек</w:t>
      </w:r>
      <w:r w:rsidRPr="00682DD9">
        <w:t>о</w:t>
      </w:r>
      <w:r w:rsidRPr="00682DD9">
        <w:t>мендациям при рассмо</w:t>
      </w:r>
      <w:r w:rsidRPr="00682DD9">
        <w:t>т</w:t>
      </w:r>
      <w:r w:rsidRPr="00682DD9">
        <w:t>рении вопроса о выдаче разрешений на строительство;</w:t>
      </w:r>
    </w:p>
    <w:p w:rsidR="00A76D0A" w:rsidRPr="00682DD9" w:rsidRDefault="00A76D0A" w:rsidP="001F7D52">
      <w:pPr>
        <w:pStyle w:val="affffa"/>
      </w:pPr>
      <w:r w:rsidRPr="00682DD9">
        <w:t>- лица, указанные в пункте 2 данной части настоящей статьи, учитывают с</w:t>
      </w:r>
      <w:r w:rsidRPr="00682DD9">
        <w:t>о</w:t>
      </w:r>
      <w:r w:rsidRPr="00682DD9">
        <w:t>держащиеся в заключении ОАГ администрации муниципального образования С</w:t>
      </w:r>
      <w:r w:rsidRPr="00682DD9">
        <w:t>а</w:t>
      </w:r>
      <w:r w:rsidRPr="00682DD9">
        <w:t xml:space="preserve">ракташский </w:t>
      </w:r>
      <w:r w:rsidR="001A349C">
        <w:t>поссовет</w:t>
      </w:r>
      <w:r w:rsidRPr="00682DD9">
        <w:t xml:space="preserve"> рекомендации при подготовке пакета документов, необх</w:t>
      </w:r>
      <w:r w:rsidRPr="00682DD9">
        <w:t>о</w:t>
      </w:r>
      <w:r w:rsidRPr="00682DD9">
        <w:t>димых для проведения торгов по предоставлению физическим и юридическим лицам земельных участков, сформированных из состава государственных или м</w:t>
      </w:r>
      <w:r w:rsidRPr="00682DD9">
        <w:t>у</w:t>
      </w:r>
      <w:r w:rsidRPr="00682DD9">
        <w:t>ниципальных з</w:t>
      </w:r>
      <w:r w:rsidRPr="00682DD9">
        <w:t>е</w:t>
      </w:r>
      <w:r w:rsidRPr="00682DD9">
        <w:t>мель.</w:t>
      </w:r>
    </w:p>
    <w:p w:rsidR="00A76D0A" w:rsidRPr="00682DD9" w:rsidRDefault="00A76D0A" w:rsidP="001F7D52">
      <w:pPr>
        <w:pStyle w:val="affffa"/>
      </w:pPr>
      <w:r w:rsidRPr="00682DD9">
        <w:t>В случае направления отрицательного заключения лица, указанные в пункте 1 данной части настоящей статьи и проявившие инициативу по созданию прим</w:t>
      </w:r>
      <w:r w:rsidRPr="00682DD9">
        <w:t>е</w:t>
      </w:r>
      <w:r w:rsidRPr="00682DD9">
        <w:t>нительно к конкретной ситуации автономной системы внутриплощадочного и</w:t>
      </w:r>
      <w:r w:rsidRPr="00682DD9">
        <w:t>н</w:t>
      </w:r>
      <w:r w:rsidRPr="00682DD9">
        <w:t>женерно-технического обеспечения, имеют право оспорить заключение ОАГ а</w:t>
      </w:r>
      <w:r w:rsidRPr="00682DD9">
        <w:t>д</w:t>
      </w:r>
      <w:r w:rsidRPr="00682DD9">
        <w:t xml:space="preserve">министрации муниципального образования Саракташский </w:t>
      </w:r>
      <w:r w:rsidR="001A349C">
        <w:t>поссовет</w:t>
      </w:r>
      <w:r w:rsidRPr="00682DD9">
        <w:t xml:space="preserve"> в судебном п</w:t>
      </w:r>
      <w:r w:rsidRPr="00682DD9">
        <w:t>о</w:t>
      </w:r>
      <w:r w:rsidRPr="00682DD9">
        <w:t>рядке.</w:t>
      </w:r>
    </w:p>
    <w:p w:rsidR="00A76D0A" w:rsidRPr="00682DD9" w:rsidRDefault="00A76D0A" w:rsidP="001F7D52">
      <w:pPr>
        <w:pStyle w:val="affffa"/>
      </w:pPr>
      <w:r w:rsidRPr="00682DD9">
        <w:t>6. Порядок действий, связанных с определением технических условий по подключению к внеплощадочным сетям инженерно-технического обеспечения, определяется применительно к случаям, к</w:t>
      </w:r>
      <w:r w:rsidRPr="00682DD9">
        <w:t>о</w:t>
      </w:r>
      <w:r w:rsidRPr="00682DD9">
        <w:t>гда рассматриваются вопросы:</w:t>
      </w:r>
    </w:p>
    <w:p w:rsidR="00A76D0A" w:rsidRPr="00682DD9" w:rsidRDefault="00A76D0A" w:rsidP="001F7D52">
      <w:pPr>
        <w:pStyle w:val="affffa"/>
      </w:pPr>
      <w:r w:rsidRPr="00682DD9">
        <w:t>1) о подключении к существующим внеплощадочным сетям и</w:t>
      </w:r>
      <w:r w:rsidRPr="00682DD9">
        <w:t>н</w:t>
      </w:r>
      <w:r w:rsidRPr="00682DD9">
        <w:t>женерно-технического обеспечения планируемых к созданию, реконструкции объектов н</w:t>
      </w:r>
      <w:r w:rsidRPr="00682DD9">
        <w:t>е</w:t>
      </w:r>
      <w:r w:rsidRPr="00682DD9">
        <w:t xml:space="preserve">движимости - в порядке, определенном </w:t>
      </w:r>
      <w:r w:rsidRPr="002841FC">
        <w:rPr>
          <w:color w:val="FF0000"/>
        </w:rPr>
        <w:t>частями 7, 8 настоящей</w:t>
      </w:r>
      <w:r w:rsidRPr="00682DD9">
        <w:t xml:space="preserve"> статьи;</w:t>
      </w:r>
    </w:p>
    <w:p w:rsidR="00A76D0A" w:rsidRPr="00682DD9" w:rsidRDefault="00A76D0A" w:rsidP="001F7D52">
      <w:pPr>
        <w:pStyle w:val="affffa"/>
      </w:pPr>
      <w:r w:rsidRPr="00682DD9">
        <w:t>2) о создании новых, или реконструкции (модернизации) существующих внепл</w:t>
      </w:r>
      <w:r w:rsidRPr="00682DD9">
        <w:t>о</w:t>
      </w:r>
      <w:r w:rsidRPr="00682DD9">
        <w:t>щадочных сетей инженерно-технического обеспечения, необходимых для подключения планируемых к созданию, реконструкции объектов недвиж</w:t>
      </w:r>
      <w:r w:rsidRPr="00682DD9">
        <w:t>и</w:t>
      </w:r>
      <w:r w:rsidRPr="00682DD9">
        <w:t>мости - в порядке, определенном частью 9 н</w:t>
      </w:r>
      <w:r w:rsidRPr="00682DD9">
        <w:t>а</w:t>
      </w:r>
      <w:r w:rsidRPr="00682DD9">
        <w:t>стоящей статьи.</w:t>
      </w:r>
    </w:p>
    <w:p w:rsidR="00A76D0A" w:rsidRDefault="00A76D0A" w:rsidP="001F7D52">
      <w:pPr>
        <w:pStyle w:val="affffa"/>
      </w:pPr>
      <w:r>
        <w:t>7. Собственники земельных участков, иных объектов недвижимости, аре</w:t>
      </w:r>
      <w:r>
        <w:t>н</w:t>
      </w:r>
      <w:r>
        <w:t>даторы земельных участков, которые имеют намерение произвести реконстру</w:t>
      </w:r>
      <w:r>
        <w:t>к</w:t>
      </w:r>
      <w:r>
        <w:t>цию принадлежащих им на праве собственности объектов, а также лица, уполн</w:t>
      </w:r>
      <w:r>
        <w:t>о</w:t>
      </w:r>
      <w:r>
        <w:lastRenderedPageBreak/>
        <w:t>моченные собственниками объектов недвижимости, до начала или в процессе р</w:t>
      </w:r>
      <w:r>
        <w:t>а</w:t>
      </w:r>
      <w:r>
        <w:t>бот по подготовке проектной документации могут обратиться с запросами о пр</w:t>
      </w:r>
      <w:r>
        <w:t>е</w:t>
      </w:r>
      <w:r>
        <w:t>доставлении технических условий на подключение к внеплощадочным сетям и</w:t>
      </w:r>
      <w:r>
        <w:t>н</w:t>
      </w:r>
      <w:r>
        <w:t>женерно-технического обеспечения  в организации, ответственные за эксплуат</w:t>
      </w:r>
      <w:r>
        <w:t>а</w:t>
      </w:r>
      <w:r>
        <w:t>цию соответствующих внеплощадочных сетей инженерно-технического обесп</w:t>
      </w:r>
      <w:r>
        <w:t>е</w:t>
      </w:r>
      <w:r>
        <w:t>чения, если законодательством не установлено иное.</w:t>
      </w:r>
    </w:p>
    <w:p w:rsidR="00A76D0A" w:rsidRDefault="00A76D0A" w:rsidP="001F7D52">
      <w:pPr>
        <w:pStyle w:val="affffa"/>
      </w:pPr>
      <w:r>
        <w:t>В соответствии с настоящими Правилами нормативным правовым актом о</w:t>
      </w:r>
      <w:r>
        <w:t>р</w:t>
      </w:r>
      <w:r>
        <w:t>ганов местного самоуправления МО Саракташский поссовет регулируется пор</w:t>
      </w:r>
      <w:r>
        <w:t>я</w:t>
      </w:r>
      <w:r>
        <w:t>док предоставления технических условий на подключение к внеплощадочным с</w:t>
      </w:r>
      <w:r>
        <w:t>е</w:t>
      </w:r>
      <w:r>
        <w:t>тям инженерно-технического обеспечения, в котором опред</w:t>
      </w:r>
      <w:r>
        <w:t>е</w:t>
      </w:r>
      <w:r>
        <w:t>ляется:</w:t>
      </w:r>
    </w:p>
    <w:p w:rsidR="00A76D0A" w:rsidRDefault="00A76D0A" w:rsidP="001F7D52">
      <w:pPr>
        <w:pStyle w:val="affffa"/>
      </w:pPr>
      <w:r>
        <w:t>1) порядок передачи в муниципальную собственность внеплощадочных с</w:t>
      </w:r>
      <w:r>
        <w:t>е</w:t>
      </w:r>
      <w:r>
        <w:t>тей и объектов инженерно-технического обеспечения общего пользования, а та</w:t>
      </w:r>
      <w:r>
        <w:t>к</w:t>
      </w:r>
      <w:r>
        <w:t>же порядок подключения проектируемых объектов к внеплощадочным сетям и</w:t>
      </w:r>
      <w:r>
        <w:t>н</w:t>
      </w:r>
      <w:r>
        <w:t>женерно-технического обеспечения после завершения указанного пр</w:t>
      </w:r>
      <w:r>
        <w:t>о</w:t>
      </w:r>
      <w:r>
        <w:t>цесса;</w:t>
      </w:r>
    </w:p>
    <w:p w:rsidR="00A76D0A" w:rsidRDefault="00A76D0A" w:rsidP="001F7D52">
      <w:pPr>
        <w:pStyle w:val="affffa"/>
      </w:pPr>
      <w:r>
        <w:t>2) порядок действий по определению технических условий подключения проектируемых объектов к внеплощадочным сетям инженерно-технического обеспечения на период до завершения в сроки, установленные законодательс</w:t>
      </w:r>
      <w:r>
        <w:t>т</w:t>
      </w:r>
      <w:r>
        <w:t>вом, процесса передачи в муниципальную собственность внеплощадочных сетей и объектов инженерно-технического обеспечения общего пользования, включая:</w:t>
      </w:r>
    </w:p>
    <w:p w:rsidR="00A76D0A" w:rsidRDefault="00A76D0A" w:rsidP="001F7D52">
      <w:pPr>
        <w:pStyle w:val="affffa"/>
      </w:pPr>
      <w:r>
        <w:t>- состав материалов, предоставляемых заявителями, для подготовки техн</w:t>
      </w:r>
      <w:r>
        <w:t>и</w:t>
      </w:r>
      <w:r>
        <w:t>ческих условий подключения к внеплощадочным сетям инженерно-технического обесп</w:t>
      </w:r>
      <w:r>
        <w:t>е</w:t>
      </w:r>
      <w:r>
        <w:t>чения ;</w:t>
      </w:r>
    </w:p>
    <w:p w:rsidR="00A76D0A" w:rsidRDefault="00A76D0A" w:rsidP="001F7D52">
      <w:pPr>
        <w:pStyle w:val="affffa"/>
      </w:pPr>
      <w:r>
        <w:t>- предельные сроки подготовки технических условий применительно к ра</w:t>
      </w:r>
      <w:r>
        <w:t>з</w:t>
      </w:r>
      <w:r>
        <w:t>личным случаям;</w:t>
      </w:r>
    </w:p>
    <w:p w:rsidR="00A76D0A" w:rsidRDefault="00A76D0A" w:rsidP="001F7D52">
      <w:pPr>
        <w:pStyle w:val="affffa"/>
      </w:pPr>
      <w:r>
        <w:t>- порядок рассмотрения и согласования подготовленных технических усл</w:t>
      </w:r>
      <w:r>
        <w:t>о</w:t>
      </w:r>
      <w:r>
        <w:t>вий;</w:t>
      </w:r>
    </w:p>
    <w:p w:rsidR="00A76D0A" w:rsidRDefault="00A76D0A" w:rsidP="001F7D52">
      <w:pPr>
        <w:pStyle w:val="affffa"/>
      </w:pPr>
      <w:r>
        <w:t>- ответственность организаций за достоверность предоставленных технич</w:t>
      </w:r>
      <w:r>
        <w:t>е</w:t>
      </w:r>
      <w:r>
        <w:t>ских условий, а также лиц, выполняющих технические у</w:t>
      </w:r>
      <w:r>
        <w:t>с</w:t>
      </w:r>
      <w:r>
        <w:t xml:space="preserve">ловия. </w:t>
      </w:r>
    </w:p>
    <w:p w:rsidR="00A76D0A" w:rsidRDefault="00A76D0A" w:rsidP="001F7D52">
      <w:pPr>
        <w:pStyle w:val="affffa"/>
      </w:pPr>
      <w:r>
        <w:lastRenderedPageBreak/>
        <w:t>8. Лица, которые не являются собственниками земельных участков, иных объе</w:t>
      </w:r>
      <w:r>
        <w:t>к</w:t>
      </w:r>
      <w:r>
        <w:t>тов недвижимости, а также арендаторами земельных участков и которые по своей инициативе обеспечивают действия по подготовке отдельных земел</w:t>
      </w:r>
      <w:r>
        <w:t>ь</w:t>
      </w:r>
      <w:r>
        <w:t>ных участков на застроенных территориях из состава государственных, муниципал</w:t>
      </w:r>
      <w:r>
        <w:t>ь</w:t>
      </w:r>
      <w:r>
        <w:t>ных земель для предоставл</w:t>
      </w:r>
      <w:r>
        <w:t>е</w:t>
      </w:r>
      <w:r>
        <w:t>ния на торгах сформированных земельных участков в целях строительства, реконструкции, до начала или в процессе работ по подг</w:t>
      </w:r>
      <w:r>
        <w:t>о</w:t>
      </w:r>
      <w:r>
        <w:t>товке документации по планировке территории обращаются с запросом в админ</w:t>
      </w:r>
      <w:r>
        <w:t>и</w:t>
      </w:r>
      <w:r>
        <w:t>страцию об обеспечении предоставления соответствующими организациями те</w:t>
      </w:r>
      <w:r>
        <w:t>х</w:t>
      </w:r>
      <w:r>
        <w:t>нических условий на подключение к внеплощадочным с</w:t>
      </w:r>
      <w:r>
        <w:t>е</w:t>
      </w:r>
      <w:r>
        <w:t>тям инженерно-технического обесп</w:t>
      </w:r>
      <w:r>
        <w:t>е</w:t>
      </w:r>
      <w:r>
        <w:t>чения.</w:t>
      </w:r>
    </w:p>
    <w:p w:rsidR="00A76D0A" w:rsidRDefault="00A76D0A" w:rsidP="001F7D52">
      <w:pPr>
        <w:pStyle w:val="affffa"/>
      </w:pPr>
      <w:r>
        <w:t>В порядке и сроки, определенном нормативным правовым актом, указа</w:t>
      </w:r>
      <w:r>
        <w:t>н</w:t>
      </w:r>
      <w:r>
        <w:t xml:space="preserve">ным в </w:t>
      </w:r>
      <w:r w:rsidRPr="00682DD9">
        <w:t>части 7 настоящей</w:t>
      </w:r>
      <w:r>
        <w:t xml:space="preserve"> статьи (о порядке предоставления технических усл</w:t>
      </w:r>
      <w:r>
        <w:t>о</w:t>
      </w:r>
      <w:r>
        <w:t>вий на подключение к внеплощадочным сетям инженерно-технического обе</w:t>
      </w:r>
      <w:r>
        <w:t>с</w:t>
      </w:r>
      <w:r>
        <w:t>печения), обеспечивается подготовка, согласование и предоставление заявителю технич</w:t>
      </w:r>
      <w:r>
        <w:t>е</w:t>
      </w:r>
      <w:r>
        <w:t>ских условий.</w:t>
      </w:r>
    </w:p>
    <w:p w:rsidR="00A76D0A" w:rsidRDefault="00A76D0A" w:rsidP="001F7D52">
      <w:pPr>
        <w:pStyle w:val="affffa"/>
      </w:pPr>
      <w:r>
        <w:t>Технические условия включаются в состав градостроительного плана з</w:t>
      </w:r>
      <w:r>
        <w:t>е</w:t>
      </w:r>
      <w:r>
        <w:t>мельного участка и вместе с иными документами включаются в комплект док</w:t>
      </w:r>
      <w:r>
        <w:t>у</w:t>
      </w:r>
      <w:r>
        <w:t>ментов, выдаваемый участникам торгов по предоставлению земельных уч</w:t>
      </w:r>
      <w:r>
        <w:t>а</w:t>
      </w:r>
      <w:r>
        <w:t>стков, сформированных из состава государственных, муниципальных з</w:t>
      </w:r>
      <w:r>
        <w:t>е</w:t>
      </w:r>
      <w:r>
        <w:t>мель.</w:t>
      </w:r>
    </w:p>
    <w:p w:rsidR="00A76D0A" w:rsidRDefault="00A76D0A" w:rsidP="001F7D52">
      <w:pPr>
        <w:pStyle w:val="affffa"/>
      </w:pPr>
      <w:r>
        <w:t>Торги проводятся в порядке, определенном земельным законодательством и</w:t>
      </w:r>
      <w:r w:rsidR="001A349C">
        <w:t>,</w:t>
      </w:r>
      <w:r>
        <w:t xml:space="preserve"> в соответствии с ним, иными нормативными правовыми акт</w:t>
      </w:r>
      <w:r>
        <w:t>а</w:t>
      </w:r>
      <w:r>
        <w:t xml:space="preserve">ми. </w:t>
      </w:r>
    </w:p>
    <w:p w:rsidR="00A76D0A" w:rsidRDefault="00A76D0A" w:rsidP="004A2E15">
      <w:pPr>
        <w:pStyle w:val="20"/>
      </w:pPr>
      <w:bookmarkStart w:id="43" w:name="_Toc381687671"/>
      <w:r>
        <w:t>Глава 6. Положения о градостроительной подготовке з</w:t>
      </w:r>
      <w:r>
        <w:t>е</w:t>
      </w:r>
      <w:r>
        <w:t>мельных участков посредством планировки территории</w:t>
      </w:r>
      <w:bookmarkEnd w:id="43"/>
    </w:p>
    <w:p w:rsidR="00A76D0A" w:rsidRDefault="00A76D0A" w:rsidP="004A622D">
      <w:pPr>
        <w:pStyle w:val="4"/>
      </w:pPr>
      <w:bookmarkStart w:id="44" w:name="_Toc381687672"/>
      <w:r>
        <w:t>Статья 26. Общие положения о планировке территории</w:t>
      </w:r>
      <w:bookmarkEnd w:id="44"/>
    </w:p>
    <w:p w:rsidR="00A76D0A" w:rsidRDefault="00A76D0A" w:rsidP="001F7D52">
      <w:pPr>
        <w:pStyle w:val="affffa"/>
      </w:pPr>
      <w:r>
        <w:t>1. Содержание и порядок действий по планировке территории определ</w:t>
      </w:r>
      <w:r>
        <w:t>я</w:t>
      </w:r>
      <w:r>
        <w:t>ется Градостроительным кодексом Российской Федерации, законодательством о гр</w:t>
      </w:r>
      <w:r>
        <w:t>а</w:t>
      </w:r>
      <w:r>
        <w:t>достроительной деятельности субъекта Российской Федерации, настоящими Пр</w:t>
      </w:r>
      <w:r>
        <w:t>а</w:t>
      </w:r>
      <w:r>
        <w:t>вил</w:t>
      </w:r>
      <w:r>
        <w:t>а</w:t>
      </w:r>
      <w:r>
        <w:t>ми.</w:t>
      </w:r>
    </w:p>
    <w:p w:rsidR="00A76D0A" w:rsidRDefault="00A76D0A" w:rsidP="001F7D52">
      <w:pPr>
        <w:pStyle w:val="affffa"/>
      </w:pPr>
      <w:r>
        <w:lastRenderedPageBreak/>
        <w:t>2. Планировка территории в части подготовки, выделения земельных учас</w:t>
      </w:r>
      <w:r>
        <w:t>т</w:t>
      </w:r>
      <w:r>
        <w:t>ков осуществляется посредством разработки документации по планировке терр</w:t>
      </w:r>
      <w:r>
        <w:t>и</w:t>
      </w:r>
      <w:r>
        <w:t>тории:</w:t>
      </w:r>
    </w:p>
    <w:p w:rsidR="00A76D0A" w:rsidRDefault="00A76D0A" w:rsidP="001F7D52">
      <w:pPr>
        <w:pStyle w:val="affffa"/>
      </w:pPr>
      <w:r>
        <w:t>– проектов планировки без проектов межевания в их с</w:t>
      </w:r>
      <w:r>
        <w:t>о</w:t>
      </w:r>
      <w:r>
        <w:t>ставе;</w:t>
      </w:r>
    </w:p>
    <w:p w:rsidR="00A76D0A" w:rsidRDefault="00A76D0A" w:rsidP="001F7D52">
      <w:pPr>
        <w:pStyle w:val="affffa"/>
      </w:pPr>
      <w:r>
        <w:t>- проектов планировки с проектами межевания в их с</w:t>
      </w:r>
      <w:r>
        <w:t>о</w:t>
      </w:r>
      <w:r>
        <w:t>ставе;</w:t>
      </w:r>
    </w:p>
    <w:p w:rsidR="00A76D0A" w:rsidRDefault="00A76D0A" w:rsidP="001F7D52">
      <w:pPr>
        <w:pStyle w:val="affffa"/>
      </w:pPr>
      <w:r>
        <w:t>- проектов межевания как самостоятельных документов (вне состава прое</w:t>
      </w:r>
      <w:r>
        <w:t>к</w:t>
      </w:r>
      <w:r>
        <w:t>тов планировки) с обязательным включением в состав проектов межевания град</w:t>
      </w:r>
      <w:r>
        <w:t>о</w:t>
      </w:r>
      <w:r>
        <w:t>строительных планов земельных участков;</w:t>
      </w:r>
    </w:p>
    <w:p w:rsidR="00A76D0A" w:rsidRDefault="00A76D0A" w:rsidP="001F7D52">
      <w:pPr>
        <w:pStyle w:val="affffa"/>
      </w:pPr>
      <w:r>
        <w:t>- градостроительных планов земельных участков как самостоятельных д</w:t>
      </w:r>
      <w:r>
        <w:t>о</w:t>
      </w:r>
      <w:r>
        <w:t>куме</w:t>
      </w:r>
      <w:r>
        <w:t>н</w:t>
      </w:r>
      <w:r>
        <w:t>тов (вне состава проектов межевания).</w:t>
      </w:r>
    </w:p>
    <w:p w:rsidR="00A76D0A" w:rsidRDefault="00A76D0A" w:rsidP="001F7D52">
      <w:pPr>
        <w:pStyle w:val="affffa"/>
      </w:pPr>
      <w:r>
        <w:t>3. Решения о разработке того или иного вида документации по планировке территории применительно к различным случаям принимаются ОАГ с учетом х</w:t>
      </w:r>
      <w:r>
        <w:t>а</w:t>
      </w:r>
      <w:r>
        <w:t>рактеристик планируемого развития конкретной территории, а также следующих ос</w:t>
      </w:r>
      <w:r>
        <w:t>о</w:t>
      </w:r>
      <w:r>
        <w:t>бенностей:</w:t>
      </w:r>
    </w:p>
    <w:p w:rsidR="00A76D0A" w:rsidRDefault="00A76D0A" w:rsidP="001F7D52">
      <w:pPr>
        <w:pStyle w:val="affffa"/>
      </w:pPr>
      <w:r>
        <w:t>1) проекты планировки (без проектов межевания в их составе) разрабат</w:t>
      </w:r>
      <w:r>
        <w:t>ы</w:t>
      </w:r>
      <w:r>
        <w:t>ваются в случаях, когда посредством красных линий необходимо определить, и</w:t>
      </w:r>
      <w:r>
        <w:t>з</w:t>
      </w:r>
      <w:r>
        <w:t xml:space="preserve">менить: </w:t>
      </w:r>
    </w:p>
    <w:p w:rsidR="00A76D0A" w:rsidRDefault="00A76D0A" w:rsidP="001F7D52">
      <w:pPr>
        <w:pStyle w:val="affffa"/>
      </w:pPr>
      <w:r>
        <w:t>а) границы планировочных элементов территории (ква</w:t>
      </w:r>
      <w:r>
        <w:t>р</w:t>
      </w:r>
      <w:r>
        <w:t xml:space="preserve">талов), </w:t>
      </w:r>
    </w:p>
    <w:p w:rsidR="00A76D0A" w:rsidRDefault="00A76D0A" w:rsidP="001F7D52">
      <w:pPr>
        <w:pStyle w:val="affffa"/>
      </w:pPr>
      <w:r>
        <w:t>б) границы земельных участков общего пользования и линейных объектов без определения границ иных земельных уч</w:t>
      </w:r>
      <w:r>
        <w:t>а</w:t>
      </w:r>
      <w:r>
        <w:t xml:space="preserve">стков; </w:t>
      </w:r>
    </w:p>
    <w:p w:rsidR="00A76D0A" w:rsidRDefault="00A76D0A" w:rsidP="001F7D52">
      <w:pPr>
        <w:pStyle w:val="affffa"/>
      </w:pPr>
      <w:r>
        <w:t>в) границы зон действия публичных сервитутов для обеспечения прое</w:t>
      </w:r>
      <w:r>
        <w:t>з</w:t>
      </w:r>
      <w:r>
        <w:t>дов, проходов по соответствующей терр</w:t>
      </w:r>
      <w:r>
        <w:t>и</w:t>
      </w:r>
      <w:r>
        <w:t>тории;</w:t>
      </w:r>
    </w:p>
    <w:p w:rsidR="00A76D0A" w:rsidRDefault="00A76D0A" w:rsidP="001F7D52">
      <w:pPr>
        <w:pStyle w:val="affffa"/>
      </w:pPr>
      <w:r>
        <w:t>2) проекты планировки с проектами межевания в их составе разрабатываю</w:t>
      </w:r>
      <w:r>
        <w:t>т</w:t>
      </w:r>
      <w:r>
        <w:t>ся в случаях, когда помимо границ, указанных в пункте 1) данной части насто</w:t>
      </w:r>
      <w:r>
        <w:t>я</w:t>
      </w:r>
      <w:r>
        <w:t>щей статьи, необход</w:t>
      </w:r>
      <w:r>
        <w:t>и</w:t>
      </w:r>
      <w:r>
        <w:t>мо определить, изменить:</w:t>
      </w:r>
    </w:p>
    <w:p w:rsidR="00A76D0A" w:rsidRDefault="00A76D0A" w:rsidP="001F7D52">
      <w:pPr>
        <w:pStyle w:val="affffa"/>
      </w:pPr>
      <w:r>
        <w:t xml:space="preserve"> а) границы земельных участков, которые не являются земельными учас</w:t>
      </w:r>
      <w:r>
        <w:t>т</w:t>
      </w:r>
      <w:r>
        <w:t xml:space="preserve">ками общего пользования, </w:t>
      </w:r>
    </w:p>
    <w:p w:rsidR="00A76D0A" w:rsidRDefault="00A76D0A" w:rsidP="001F7D52">
      <w:pPr>
        <w:pStyle w:val="affffa"/>
      </w:pPr>
      <w:r>
        <w:t xml:space="preserve">б) границы зон действия публичных сервитутов, </w:t>
      </w:r>
    </w:p>
    <w:p w:rsidR="00A76D0A" w:rsidRDefault="00A76D0A" w:rsidP="001F7D52">
      <w:pPr>
        <w:pStyle w:val="affffa"/>
      </w:pPr>
      <w:r>
        <w:lastRenderedPageBreak/>
        <w:t>в) границы зон планируемого размещения объектов капитального стро</w:t>
      </w:r>
      <w:r>
        <w:t>и</w:t>
      </w:r>
      <w:r>
        <w:t>тельства для реализации гос</w:t>
      </w:r>
      <w:r>
        <w:t>у</w:t>
      </w:r>
      <w:r>
        <w:t>дарственных или муниципальных нужд,</w:t>
      </w:r>
    </w:p>
    <w:p w:rsidR="00A76D0A" w:rsidRDefault="00A76D0A" w:rsidP="001F7D52">
      <w:pPr>
        <w:pStyle w:val="affffa"/>
      </w:pPr>
      <w:r>
        <w:t>г) подготовить градостроительные планы вновь образуемых, изменяемых земел</w:t>
      </w:r>
      <w:r>
        <w:t>ь</w:t>
      </w:r>
      <w:r>
        <w:t>ных участков;</w:t>
      </w:r>
    </w:p>
    <w:p w:rsidR="00A76D0A" w:rsidRDefault="00A76D0A" w:rsidP="001F7D52">
      <w:pPr>
        <w:pStyle w:val="affffa"/>
      </w:pPr>
      <w:r>
        <w:t>3) проекты межевания как самостоятельные документы (вне состава прое</w:t>
      </w:r>
      <w:r>
        <w:t>к</w:t>
      </w:r>
      <w:r>
        <w:t>тов планировки) с обязательным включением в состав проектов межевания град</w:t>
      </w:r>
      <w:r>
        <w:t>о</w:t>
      </w:r>
      <w:r>
        <w:t>строительных планов земельных участков разрабатываются в пределах красных линий планировочных элементов территории (ранее установленных проектами планировки), не разд</w:t>
      </w:r>
      <w:r>
        <w:t>е</w:t>
      </w:r>
      <w:r>
        <w:t>ленной на земельные участки, или разделение которой на земельные участки не з</w:t>
      </w:r>
      <w:r>
        <w:t>а</w:t>
      </w:r>
      <w:r>
        <w:t>вершено, или требуется изменение ранее установленных гр</w:t>
      </w:r>
      <w:r>
        <w:t>а</w:t>
      </w:r>
      <w:r>
        <w:t>ниц земельных участков;</w:t>
      </w:r>
    </w:p>
    <w:p w:rsidR="00A76D0A" w:rsidRDefault="00A76D0A" w:rsidP="001F7D52">
      <w:pPr>
        <w:pStyle w:val="affffa"/>
      </w:pPr>
      <w:r>
        <w:t>4) градостроительные планы земельных участков как самостоятельные д</w:t>
      </w:r>
      <w:r>
        <w:t>о</w:t>
      </w:r>
      <w:r>
        <w:t>кументы (вне состава проектов межевания) подготавливаются по обращениям правообладателей ранее сформированных земельных участков, которые, планируя осуществить строительство, реконструкцию на таких участках объектов кап</w:t>
      </w:r>
      <w:r>
        <w:t>и</w:t>
      </w:r>
      <w:r>
        <w:t>тального строительства, должны подготовить проектную документацию в соо</w:t>
      </w:r>
      <w:r>
        <w:t>т</w:t>
      </w:r>
      <w:r>
        <w:t>ветствии с предоставленными им градостроительными планами земельных учас</w:t>
      </w:r>
      <w:r>
        <w:t>т</w:t>
      </w:r>
      <w:r w:rsidR="004A622D">
        <w:t>ков.</w:t>
      </w:r>
    </w:p>
    <w:p w:rsidR="00A76D0A" w:rsidRDefault="00A76D0A" w:rsidP="001F7D52">
      <w:pPr>
        <w:pStyle w:val="affffa"/>
      </w:pPr>
      <w:r>
        <w:t>4. Состав, порядок подготовки, согласования, обсуждения и утверждения документации по планировке территории определяется градостроительным зак</w:t>
      </w:r>
      <w:r>
        <w:t>о</w:t>
      </w:r>
      <w:r>
        <w:t>нод</w:t>
      </w:r>
      <w:r>
        <w:t>а</w:t>
      </w:r>
      <w:r>
        <w:t>тельством.</w:t>
      </w:r>
    </w:p>
    <w:p w:rsidR="00A76D0A" w:rsidRDefault="00A76D0A" w:rsidP="001F7D52">
      <w:pPr>
        <w:pStyle w:val="affffa"/>
      </w:pPr>
      <w:r>
        <w:t>Посредством документации по планировке территории опред</w:t>
      </w:r>
      <w:r>
        <w:t>е</w:t>
      </w:r>
      <w:r>
        <w:t>ляются:</w:t>
      </w:r>
    </w:p>
    <w:p w:rsidR="00A76D0A" w:rsidRDefault="00A76D0A" w:rsidP="001F7D52">
      <w:pPr>
        <w:pStyle w:val="affffa"/>
      </w:pPr>
      <w:r>
        <w:t>1) характеристики и параметры планируемого развития, строительного о</w:t>
      </w:r>
      <w:r>
        <w:t>с</w:t>
      </w:r>
      <w:r>
        <w:t>воения и реконструкции территорий, включая характеристики и параметры разв</w:t>
      </w:r>
      <w:r>
        <w:t>и</w:t>
      </w:r>
      <w:r>
        <w:t>тия систем социального обслуживания, инженерного оборудования, нео</w:t>
      </w:r>
      <w:r>
        <w:t>б</w:t>
      </w:r>
      <w:r>
        <w:t>ходимых для обеспечения застройки;</w:t>
      </w:r>
    </w:p>
    <w:p w:rsidR="00A76D0A" w:rsidRDefault="00A76D0A" w:rsidP="001F7D52">
      <w:pPr>
        <w:pStyle w:val="affffa"/>
      </w:pPr>
      <w:r>
        <w:t>2) линии градостроительного регулирования, в том чи</w:t>
      </w:r>
      <w:r>
        <w:t>с</w:t>
      </w:r>
      <w:r>
        <w:t>ле:</w:t>
      </w:r>
    </w:p>
    <w:p w:rsidR="00A76D0A" w:rsidRDefault="00A76D0A" w:rsidP="001F7D52">
      <w:pPr>
        <w:pStyle w:val="affffa"/>
      </w:pPr>
      <w:r>
        <w:t>а) красные линии, отграничивающие территории общего пользования (включая автомагистрали, дороги, улицы, проезды, площади, набережные) от те</w:t>
      </w:r>
      <w:r>
        <w:t>р</w:t>
      </w:r>
      <w:r>
        <w:lastRenderedPageBreak/>
        <w:t>риторий иного назначения и обозначающие планировочные элементы - кварталы,  иные планировочные элементы террит</w:t>
      </w:r>
      <w:r>
        <w:t>о</w:t>
      </w:r>
      <w:r>
        <w:t>рии;</w:t>
      </w:r>
    </w:p>
    <w:p w:rsidR="00A76D0A" w:rsidRDefault="00A76D0A" w:rsidP="001F7D52">
      <w:pPr>
        <w:pStyle w:val="affffa"/>
      </w:pPr>
      <w:r>
        <w:t>б) линии регулирования застройки, если они не определены градостро</w:t>
      </w:r>
      <w:r>
        <w:t>и</w:t>
      </w:r>
      <w:r>
        <w:t>тельными ре</w:t>
      </w:r>
      <w:r>
        <w:t>г</w:t>
      </w:r>
      <w:r>
        <w:t>ламентами в составе настоящих Правил;</w:t>
      </w:r>
    </w:p>
    <w:p w:rsidR="00A76D0A" w:rsidRDefault="00A76D0A" w:rsidP="001F7D52">
      <w:pPr>
        <w:pStyle w:val="affffa"/>
      </w:pPr>
      <w:r>
        <w:t>в) границы земельных участков линейных объектов – магистральных тр</w:t>
      </w:r>
      <w:r>
        <w:t>у</w:t>
      </w:r>
      <w:r>
        <w:t>бопроводов, инженерно-технических коммуникаций, а также границы зон дейс</w:t>
      </w:r>
      <w:r>
        <w:t>т</w:t>
      </w:r>
      <w:r>
        <w:t>вия ограничений вдоль линейных объектов;</w:t>
      </w:r>
    </w:p>
    <w:p w:rsidR="00A76D0A" w:rsidRDefault="00A76D0A" w:rsidP="001F7D52">
      <w:pPr>
        <w:pStyle w:val="affffa"/>
      </w:pPr>
      <w:r>
        <w:t>г) границы зон действия ограничений вокруг охраняемых объектов, а также вокруг объектов, являющихся источниками (потенциальными источниками) з</w:t>
      </w:r>
      <w:r>
        <w:t>а</w:t>
      </w:r>
      <w:r>
        <w:t>грязнения окружа</w:t>
      </w:r>
      <w:r>
        <w:t>ю</w:t>
      </w:r>
      <w:r>
        <w:t xml:space="preserve">щей среды; </w:t>
      </w:r>
    </w:p>
    <w:p w:rsidR="00A76D0A" w:rsidRDefault="00A76D0A" w:rsidP="001F7D52">
      <w:pPr>
        <w:pStyle w:val="affffa"/>
      </w:pPr>
      <w:r>
        <w:t>д) границы земельных участков, которые планируется изъять, в том числе путем выкупа, для государственных или муниципальных нужд, либо зарезервир</w:t>
      </w:r>
      <w:r>
        <w:t>о</w:t>
      </w:r>
      <w:r>
        <w:t>вать с последующим изъятием, в том числе путем выкупа, а также границы з</w:t>
      </w:r>
      <w:r>
        <w:t>е</w:t>
      </w:r>
      <w:r>
        <w:t>мельных участков, определяемых для государственных или муниципальных нужд без резервирования и изъятия, в том числе путем выкупа, расположенных в сост</w:t>
      </w:r>
      <w:r>
        <w:t>а</w:t>
      </w:r>
      <w:r>
        <w:t>ве земель, находящихся в государственной или муниципальной собс</w:t>
      </w:r>
      <w:r>
        <w:t>т</w:t>
      </w:r>
      <w:r>
        <w:t>венности;</w:t>
      </w:r>
    </w:p>
    <w:p w:rsidR="00A76D0A" w:rsidRDefault="00A76D0A" w:rsidP="001F7D52">
      <w:pPr>
        <w:pStyle w:val="affffa"/>
      </w:pPr>
      <w:r>
        <w:t>е) границы земельных участков, которые планируется предоставить физич</w:t>
      </w:r>
      <w:r>
        <w:t>е</w:t>
      </w:r>
      <w:r>
        <w:t>ским или юридическим лицам - при межевании свободных от застройки террит</w:t>
      </w:r>
      <w:r>
        <w:t>о</w:t>
      </w:r>
      <w:r>
        <w:t>рий;</w:t>
      </w:r>
    </w:p>
    <w:p w:rsidR="00A76D0A" w:rsidRDefault="00A76D0A" w:rsidP="001F7D52">
      <w:pPr>
        <w:pStyle w:val="affffa"/>
      </w:pPr>
      <w:r>
        <w:t>ж) границы земельных участков на территориях существующей застро</w:t>
      </w:r>
      <w:r>
        <w:t>й</w:t>
      </w:r>
      <w:r>
        <w:t>ки, не разд</w:t>
      </w:r>
      <w:r>
        <w:t>е</w:t>
      </w:r>
      <w:r>
        <w:t>ленных на земельные участки;</w:t>
      </w:r>
    </w:p>
    <w:p w:rsidR="00A76D0A" w:rsidRDefault="00A76D0A" w:rsidP="001F7D52">
      <w:pPr>
        <w:pStyle w:val="affffa"/>
      </w:pPr>
      <w:r>
        <w:t>з) границы земельных участков в существующей застройке, которые план</w:t>
      </w:r>
      <w:r>
        <w:t>и</w:t>
      </w:r>
      <w:r>
        <w:t>руется изменить путем объединения земельных участков и установления границ новых земельных участков - в случаях реконс</w:t>
      </w:r>
      <w:r>
        <w:t>т</w:t>
      </w:r>
      <w:r>
        <w:t>рукции.</w:t>
      </w:r>
    </w:p>
    <w:p w:rsidR="00A76D0A" w:rsidRDefault="00A76D0A" w:rsidP="004A622D">
      <w:pPr>
        <w:pStyle w:val="4"/>
      </w:pPr>
      <w:bookmarkStart w:id="45" w:name="_Toc381687673"/>
      <w:r>
        <w:t>Статья 27. Градостроительные планы земельных учас</w:t>
      </w:r>
      <w:r>
        <w:t>т</w:t>
      </w:r>
      <w:r>
        <w:t>ков</w:t>
      </w:r>
      <w:bookmarkEnd w:id="45"/>
    </w:p>
    <w:p w:rsidR="00A76D0A" w:rsidRDefault="00A76D0A" w:rsidP="001F7D52">
      <w:pPr>
        <w:pStyle w:val="affffa"/>
      </w:pPr>
      <w:r>
        <w:t>1. Назначение и содержание градостроительных планов определяется Гр</w:t>
      </w:r>
      <w:r>
        <w:t>а</w:t>
      </w:r>
      <w:r>
        <w:t>достроительным кодексом Российской Федерации. Форма градостроительного плана земельного участка определяется Правительством Российской Ф</w:t>
      </w:r>
      <w:r>
        <w:t>е</w:t>
      </w:r>
      <w:r>
        <w:t>дерации.</w:t>
      </w:r>
    </w:p>
    <w:p w:rsidR="00A76D0A" w:rsidRDefault="00A76D0A" w:rsidP="001F7D52">
      <w:pPr>
        <w:pStyle w:val="affffa"/>
      </w:pPr>
    </w:p>
    <w:p w:rsidR="00A76D0A" w:rsidRDefault="00A76D0A" w:rsidP="001F7D52">
      <w:pPr>
        <w:pStyle w:val="affffa"/>
      </w:pPr>
      <w:r>
        <w:t>2. Градостроительные планы земельных участков утверждаются в устано</w:t>
      </w:r>
      <w:r>
        <w:t>в</w:t>
      </w:r>
      <w:r>
        <w:t>ленном п</w:t>
      </w:r>
      <w:r>
        <w:t>о</w:t>
      </w:r>
      <w:r>
        <w:t>рядке:</w:t>
      </w:r>
    </w:p>
    <w:p w:rsidR="00A76D0A" w:rsidRDefault="00A76D0A" w:rsidP="001F7D52">
      <w:pPr>
        <w:pStyle w:val="affffa"/>
      </w:pPr>
      <w:r>
        <w:t>1) в составе проектов межевания – в случаях, когда подготавливаются осн</w:t>
      </w:r>
      <w:r>
        <w:t>о</w:t>
      </w:r>
      <w:r>
        <w:t>вания для формирования из состава государственных, муниципальных земель з</w:t>
      </w:r>
      <w:r>
        <w:t>е</w:t>
      </w:r>
      <w:r>
        <w:t>мельных участков в целях предоставления ф</w:t>
      </w:r>
      <w:r>
        <w:t>и</w:t>
      </w:r>
      <w:r>
        <w:t>зическим, юридическим лицам для строительства; а также  в случаях планирования реконструкции в границах н</w:t>
      </w:r>
      <w:r>
        <w:t>е</w:t>
      </w:r>
      <w:r>
        <w:t>скольких земельных учас</w:t>
      </w:r>
      <w:r>
        <w:t>т</w:t>
      </w:r>
      <w:r>
        <w:t>ков;</w:t>
      </w:r>
    </w:p>
    <w:p w:rsidR="00A76D0A" w:rsidRDefault="00A76D0A" w:rsidP="001F7D52">
      <w:pPr>
        <w:pStyle w:val="affffa"/>
      </w:pPr>
      <w:r>
        <w:t>2) в качестве самостоятельного документа – в случаях планирования стро</w:t>
      </w:r>
      <w:r>
        <w:t>и</w:t>
      </w:r>
      <w:r>
        <w:t>тельства, реконструкции зданий, строений, сооружений в границах ранее сформ</w:t>
      </w:r>
      <w:r>
        <w:t>и</w:t>
      </w:r>
      <w:r>
        <w:t>рованных земельных участков, применительно к которым отсутствуют град</w:t>
      </w:r>
      <w:r>
        <w:t>о</w:t>
      </w:r>
      <w:r>
        <w:t>строительные планы земельных участков, либо ранее утвержденные градостро</w:t>
      </w:r>
      <w:r>
        <w:t>и</w:t>
      </w:r>
      <w:r>
        <w:t>тельные планы земельных участков не соответствуют настоящим Правилам. В указанных случаях градостроительные планы земельных участков предоставл</w:t>
      </w:r>
      <w:r>
        <w:t>я</w:t>
      </w:r>
      <w:r>
        <w:t>ются в порядке и в сроки, определенные градостроительным зак</w:t>
      </w:r>
      <w:r>
        <w:t>о</w:t>
      </w:r>
      <w:r>
        <w:t xml:space="preserve">нодательством. </w:t>
      </w:r>
    </w:p>
    <w:p w:rsidR="00A76D0A" w:rsidRDefault="00A76D0A" w:rsidP="001F7D52">
      <w:pPr>
        <w:pStyle w:val="affffa"/>
      </w:pPr>
      <w:r>
        <w:t>3. В градостроительных планах земельных участков:</w:t>
      </w:r>
    </w:p>
    <w:p w:rsidR="00A76D0A" w:rsidRDefault="00A76D0A" w:rsidP="001F7D52">
      <w:pPr>
        <w:pStyle w:val="affffa"/>
      </w:pPr>
      <w:r>
        <w:t>- фиксируются границы земельных участков с обозначением координат п</w:t>
      </w:r>
      <w:r>
        <w:t>о</w:t>
      </w:r>
      <w:r>
        <w:t>воро</w:t>
      </w:r>
      <w:r>
        <w:t>т</w:t>
      </w:r>
      <w:r>
        <w:t>ных точек;</w:t>
      </w:r>
    </w:p>
    <w:p w:rsidR="00A76D0A" w:rsidRDefault="00A76D0A" w:rsidP="001F7D52">
      <w:pPr>
        <w:pStyle w:val="affffa"/>
      </w:pPr>
      <w:r>
        <w:t>- фиксируются границы зон действия публичных сервитутов, установл</w:t>
      </w:r>
      <w:r>
        <w:t>е</w:t>
      </w:r>
      <w:r>
        <w:t>ние которых обусловлено наличием инженерно-технических коммуникаций, необх</w:t>
      </w:r>
      <w:r>
        <w:t>о</w:t>
      </w:r>
      <w:r>
        <w:t>димостью обеспечения проезда, прохода, установления иных ограничений и</w:t>
      </w:r>
      <w:r>
        <w:t>с</w:t>
      </w:r>
      <w:r>
        <w:t>пользования недвижимости в пользу н</w:t>
      </w:r>
      <w:r>
        <w:t>е</w:t>
      </w:r>
      <w:r>
        <w:t>ограниченного круга лиц;</w:t>
      </w:r>
    </w:p>
    <w:p w:rsidR="00A76D0A" w:rsidRDefault="00A76D0A" w:rsidP="001F7D52">
      <w:pPr>
        <w:pStyle w:val="affffa"/>
      </w:pPr>
      <w:r>
        <w:t>- фиксируются минимальные отступы от границ земельных участков, об</w:t>
      </w:r>
      <w:r>
        <w:t>о</w:t>
      </w:r>
      <w:r>
        <w:t>значающие места, за пределами которых запрещается возводить здания, строения, с</w:t>
      </w:r>
      <w:r>
        <w:t>о</w:t>
      </w:r>
      <w:r>
        <w:t xml:space="preserve">оружения; </w:t>
      </w:r>
    </w:p>
    <w:p w:rsidR="00A76D0A" w:rsidRDefault="00A76D0A" w:rsidP="001F7D52">
      <w:pPr>
        <w:pStyle w:val="affffa"/>
      </w:pPr>
      <w:r>
        <w:t>- содержится информация о градостроительных регламентах, представля</w:t>
      </w:r>
      <w:r>
        <w:t>е</w:t>
      </w:r>
      <w:r>
        <w:t>мая в виде изложения соответствующих фрагментов текста настоящих Пр</w:t>
      </w:r>
      <w:r>
        <w:t>а</w:t>
      </w:r>
      <w:r>
        <w:t>вил, или в виде указания на соответствующие статьи, части статей настоящих Правил;</w:t>
      </w:r>
    </w:p>
    <w:p w:rsidR="00A76D0A" w:rsidRDefault="00A76D0A" w:rsidP="001F7D52">
      <w:pPr>
        <w:pStyle w:val="affffa"/>
      </w:pPr>
      <w:r>
        <w:lastRenderedPageBreak/>
        <w:t>- содержится информация о наличии расположенных в границах земел</w:t>
      </w:r>
      <w:r>
        <w:t>ь</w:t>
      </w:r>
      <w:r>
        <w:t>ного участка зданий, строений, сооружений, которые не соответствуют градостро</w:t>
      </w:r>
      <w:r>
        <w:t>и</w:t>
      </w:r>
      <w:r>
        <w:t>тельному регламенту;</w:t>
      </w:r>
    </w:p>
    <w:p w:rsidR="00A76D0A" w:rsidRDefault="00A76D0A" w:rsidP="001F7D52">
      <w:pPr>
        <w:pStyle w:val="affffa"/>
      </w:pPr>
      <w:r>
        <w:t>- содержится определение допустимости, или недопустимости деления з</w:t>
      </w:r>
      <w:r>
        <w:t>е</w:t>
      </w:r>
      <w:r>
        <w:t>мельного участка на несколько земельных участков меньшего разм</w:t>
      </w:r>
      <w:r>
        <w:t>е</w:t>
      </w:r>
      <w:r>
        <w:t>ра;</w:t>
      </w:r>
    </w:p>
    <w:p w:rsidR="00A76D0A" w:rsidRDefault="00A76D0A" w:rsidP="001F7D52">
      <w:pPr>
        <w:pStyle w:val="affffa"/>
      </w:pPr>
      <w:r>
        <w:t>- фиксируются утвержденные в составе документации по планировке терр</w:t>
      </w:r>
      <w:r>
        <w:t>и</w:t>
      </w:r>
      <w:r>
        <w:t>тории границы зон планируемого резервирования, выкупа земельных учас</w:t>
      </w:r>
      <w:r>
        <w:t>т</w:t>
      </w:r>
      <w:r>
        <w:t>ков, их частей для реализации государственных, мун</w:t>
      </w:r>
      <w:r>
        <w:t>и</w:t>
      </w:r>
      <w:r>
        <w:t xml:space="preserve">ципальных нужд. </w:t>
      </w:r>
    </w:p>
    <w:p w:rsidR="00A76D0A" w:rsidRDefault="00A76D0A" w:rsidP="001F7D52">
      <w:pPr>
        <w:pStyle w:val="affffa"/>
      </w:pPr>
      <w:r>
        <w:t>4. Градостроительные планы земельных участков являются обязательным основ</w:t>
      </w:r>
      <w:r>
        <w:t>а</w:t>
      </w:r>
      <w:r>
        <w:t xml:space="preserve">нием для: </w:t>
      </w:r>
    </w:p>
    <w:p w:rsidR="00A76D0A" w:rsidRDefault="00A76D0A" w:rsidP="001F7D52">
      <w:pPr>
        <w:pStyle w:val="affffa"/>
      </w:pPr>
      <w:r>
        <w:t>- выноса границ земельных участков на местность – в случаях градостро</w:t>
      </w:r>
      <w:r>
        <w:t>и</w:t>
      </w:r>
      <w:r>
        <w:t>тельной подготовки и формирования земельных участков из состава государс</w:t>
      </w:r>
      <w:r>
        <w:t>т</w:t>
      </w:r>
      <w:r>
        <w:t>венных, муниципал</w:t>
      </w:r>
      <w:r>
        <w:t>ь</w:t>
      </w:r>
      <w:r>
        <w:t>ных земель;</w:t>
      </w:r>
    </w:p>
    <w:p w:rsidR="00A76D0A" w:rsidRDefault="00A76D0A" w:rsidP="001F7D52">
      <w:pPr>
        <w:pStyle w:val="affffa"/>
      </w:pPr>
      <w:r>
        <w:t>- принятия решений о предоставлении физическим и юридическим лицам прав на сформированные из состава государственных, муниципальных земель з</w:t>
      </w:r>
      <w:r>
        <w:t>е</w:t>
      </w:r>
      <w:r>
        <w:t>мельные участки;</w:t>
      </w:r>
    </w:p>
    <w:p w:rsidR="00A76D0A" w:rsidRDefault="00A76D0A" w:rsidP="001F7D52">
      <w:pPr>
        <w:pStyle w:val="affffa"/>
      </w:pPr>
      <w:r>
        <w:t>- принятия решений об изъятии, в том числе путем выкупа, резервиров</w:t>
      </w:r>
      <w:r>
        <w:t>а</w:t>
      </w:r>
      <w:r>
        <w:t>нии з</w:t>
      </w:r>
      <w:r>
        <w:t>е</w:t>
      </w:r>
      <w:r>
        <w:t>мельных участков для государственных и муниципальных нужд;</w:t>
      </w:r>
    </w:p>
    <w:p w:rsidR="00A76D0A" w:rsidRDefault="00A76D0A" w:rsidP="001F7D52">
      <w:pPr>
        <w:pStyle w:val="affffa"/>
      </w:pPr>
      <w:r>
        <w:t>- подготовки проектной документации для строительства, реко</w:t>
      </w:r>
      <w:r>
        <w:t>н</w:t>
      </w:r>
      <w:r>
        <w:t>струкции;</w:t>
      </w:r>
    </w:p>
    <w:p w:rsidR="00A76D0A" w:rsidRDefault="00A76D0A" w:rsidP="001F7D52">
      <w:pPr>
        <w:pStyle w:val="affffa"/>
      </w:pPr>
      <w:r>
        <w:t>- выдачи разрешений на строительство;</w:t>
      </w:r>
    </w:p>
    <w:p w:rsidR="00A76D0A" w:rsidRDefault="00A76D0A" w:rsidP="001F7D52">
      <w:pPr>
        <w:pStyle w:val="affffa"/>
      </w:pPr>
      <w:r>
        <w:t>- выдачи разрешений на ввод объектов в эксплуатацию.</w:t>
      </w:r>
    </w:p>
    <w:p w:rsidR="00A76D0A" w:rsidRDefault="00A76D0A" w:rsidP="004A2E15">
      <w:pPr>
        <w:pStyle w:val="20"/>
      </w:pPr>
      <w:bookmarkStart w:id="46" w:name="_Toc381687674"/>
      <w:r>
        <w:t>Глава 7. Положения о порядке предоставления физич</w:t>
      </w:r>
      <w:r>
        <w:t>е</w:t>
      </w:r>
      <w:r>
        <w:t>ским и юридическим лицам земельных участков, сформирова</w:t>
      </w:r>
      <w:r>
        <w:t>н</w:t>
      </w:r>
      <w:r>
        <w:t>ных из состава государственных и муниципал</w:t>
      </w:r>
      <w:r>
        <w:t>ь</w:t>
      </w:r>
      <w:r>
        <w:t>ных земель</w:t>
      </w:r>
      <w:bookmarkEnd w:id="46"/>
    </w:p>
    <w:p w:rsidR="00A76D0A" w:rsidRDefault="00A76D0A" w:rsidP="004A622D">
      <w:pPr>
        <w:pStyle w:val="4"/>
      </w:pPr>
      <w:bookmarkStart w:id="47" w:name="_Toc381687675"/>
      <w:r>
        <w:t>Статья 28. Принципы организации процесса предоставления сформирова</w:t>
      </w:r>
      <w:r>
        <w:t>н</w:t>
      </w:r>
      <w:r>
        <w:t>ных земельных участков</w:t>
      </w:r>
      <w:bookmarkEnd w:id="47"/>
    </w:p>
    <w:p w:rsidR="00A76D0A" w:rsidRDefault="00A76D0A" w:rsidP="001F7D52">
      <w:pPr>
        <w:pStyle w:val="affffa"/>
      </w:pPr>
      <w:r>
        <w:t>1. Порядок предоставления физическим и юридическим лицам прав на з</w:t>
      </w:r>
      <w:r>
        <w:t>е</w:t>
      </w:r>
      <w:r>
        <w:t>мельные участки, сформированные из состава государственных или муниципал</w:t>
      </w:r>
      <w:r>
        <w:t>ь</w:t>
      </w:r>
      <w:r>
        <w:t>ных земель, определяется земельным законод</w:t>
      </w:r>
      <w:r>
        <w:t>а</w:t>
      </w:r>
      <w:r>
        <w:t xml:space="preserve">тельством и в соответствии с ним - </w:t>
      </w:r>
      <w:r>
        <w:lastRenderedPageBreak/>
        <w:t>нормативными правовыми актами администрации  МО Саракташский поссовет, изложение которых может включаться в приложение к настоящим Правилам.</w:t>
      </w:r>
    </w:p>
    <w:p w:rsidR="00A76D0A" w:rsidRDefault="00A76D0A" w:rsidP="001F7D52">
      <w:pPr>
        <w:pStyle w:val="affffa"/>
      </w:pPr>
      <w:r>
        <w:t>2. Порядок предоставления физическим и юридическим лицам прав на з</w:t>
      </w:r>
      <w:r>
        <w:t>е</w:t>
      </w:r>
      <w:r>
        <w:t>мельные участки, сформированные из состава государственных или муниципал</w:t>
      </w:r>
      <w:r>
        <w:t>ь</w:t>
      </w:r>
      <w:r>
        <w:t>ных земель, устанавливается применительно к случаям предоставления:</w:t>
      </w:r>
    </w:p>
    <w:p w:rsidR="00A76D0A" w:rsidRPr="00682DD9" w:rsidRDefault="00A76D0A" w:rsidP="001F7D52">
      <w:pPr>
        <w:pStyle w:val="affffa"/>
      </w:pPr>
      <w:r>
        <w:t>1) прав общей долевой собственности на сформированные земельные уч</w:t>
      </w:r>
      <w:r>
        <w:t>а</w:t>
      </w:r>
      <w:r>
        <w:t>стки собственникам помещений жилого и нежилого назначения в составе мног</w:t>
      </w:r>
      <w:r>
        <w:t>о</w:t>
      </w:r>
      <w:r>
        <w:t xml:space="preserve">квартирных домов </w:t>
      </w:r>
      <w:r w:rsidRPr="00682DD9">
        <w:t>- пункт 1 статьи 23 настоящих Правил;</w:t>
      </w:r>
    </w:p>
    <w:p w:rsidR="00A76D0A" w:rsidRPr="00682DD9" w:rsidRDefault="00A76D0A" w:rsidP="001F7D52">
      <w:pPr>
        <w:pStyle w:val="affffa"/>
      </w:pPr>
      <w:r w:rsidRPr="00682DD9">
        <w:t>2) прав собственности на сформированные земельные участки, аренды сформированных земельных участков собственникам зданий, строений, сооруж</w:t>
      </w:r>
      <w:r w:rsidRPr="00682DD9">
        <w:t>е</w:t>
      </w:r>
      <w:r w:rsidRPr="00682DD9">
        <w:t>ний, расположенных на этих участках (включая приватизацию земельных учас</w:t>
      </w:r>
      <w:r w:rsidRPr="00682DD9">
        <w:t>т</w:t>
      </w:r>
      <w:r w:rsidRPr="00682DD9">
        <w:t>ков под приватизированными предприятиями) – пункт 2 статьи 29 настоящих Правил;</w:t>
      </w:r>
    </w:p>
    <w:p w:rsidR="00A76D0A" w:rsidRPr="00682DD9" w:rsidRDefault="00A76D0A" w:rsidP="001F7D52">
      <w:pPr>
        <w:pStyle w:val="affffa"/>
      </w:pPr>
      <w:r w:rsidRPr="00682DD9">
        <w:t>3) прав собственности на сформированные земельные участки, прав аре</w:t>
      </w:r>
      <w:r w:rsidRPr="00682DD9">
        <w:t>н</w:t>
      </w:r>
      <w:r w:rsidRPr="00682DD9">
        <w:t>ды сформированных земельных участков победителям торгов, или заявителям в сл</w:t>
      </w:r>
      <w:r w:rsidRPr="00682DD9">
        <w:t>у</w:t>
      </w:r>
      <w:r w:rsidRPr="00682DD9">
        <w:t>чаях, когда торги признаны несостоявшимися - пункт 3 статьи 29 настоящих Пр</w:t>
      </w:r>
      <w:r w:rsidRPr="00682DD9">
        <w:t>а</w:t>
      </w:r>
      <w:r w:rsidRPr="00682DD9">
        <w:t>вил;</w:t>
      </w:r>
    </w:p>
    <w:p w:rsidR="00A76D0A" w:rsidRPr="00682DD9" w:rsidRDefault="00A76D0A" w:rsidP="001F7D52">
      <w:pPr>
        <w:pStyle w:val="affffa"/>
      </w:pPr>
      <w:r w:rsidRPr="00682DD9">
        <w:t>4) земельных участков, прав аренды земельных участков после заверш</w:t>
      </w:r>
      <w:r w:rsidRPr="00682DD9">
        <w:t>е</w:t>
      </w:r>
      <w:r w:rsidRPr="00682DD9">
        <w:t>ния подготовительного этапа их формирования, выполненного победителями конку</w:t>
      </w:r>
      <w:r w:rsidRPr="00682DD9">
        <w:t>р</w:t>
      </w:r>
      <w:r w:rsidRPr="00682DD9">
        <w:t>сов на право реконструкции застроенных территорий и строительства на свобо</w:t>
      </w:r>
      <w:r w:rsidRPr="00682DD9">
        <w:t>д</w:t>
      </w:r>
      <w:r w:rsidRPr="00682DD9">
        <w:t>ных от застройки территорий - пункт 4 статьи 29 настоящих Правил.</w:t>
      </w:r>
    </w:p>
    <w:p w:rsidR="00A76D0A" w:rsidRDefault="00A76D0A" w:rsidP="001F7D52">
      <w:pPr>
        <w:pStyle w:val="affffa"/>
      </w:pPr>
      <w:r w:rsidRPr="00682DD9">
        <w:t>5) прав аренды земельных участков, выделенных из состава земель общ</w:t>
      </w:r>
      <w:r w:rsidRPr="00682DD9">
        <w:t>е</w:t>
      </w:r>
      <w:r w:rsidRPr="00682DD9">
        <w:t>го пользования для возведения некапитальных объектов обслуживания насел</w:t>
      </w:r>
      <w:r w:rsidRPr="00682DD9">
        <w:t>е</w:t>
      </w:r>
      <w:r w:rsidRPr="00682DD9">
        <w:t>ния, победителям торгов, или заявителям в случаях, когда торги признаны несостоя</w:t>
      </w:r>
      <w:r w:rsidRPr="00682DD9">
        <w:t>в</w:t>
      </w:r>
      <w:r w:rsidRPr="00682DD9">
        <w:t>шимися</w:t>
      </w:r>
      <w:r>
        <w:t>.</w:t>
      </w:r>
    </w:p>
    <w:p w:rsidR="00A76D0A" w:rsidRDefault="00A76D0A" w:rsidP="004A622D">
      <w:pPr>
        <w:pStyle w:val="4"/>
      </w:pPr>
      <w:bookmarkStart w:id="48" w:name="_Toc381687676"/>
      <w:r>
        <w:t>Статья 29. Особенности предоставления сформированных земельных учас</w:t>
      </w:r>
      <w:r>
        <w:t>т</w:t>
      </w:r>
      <w:r>
        <w:t>ков применительно к различным случаям</w:t>
      </w:r>
      <w:bookmarkEnd w:id="48"/>
    </w:p>
    <w:p w:rsidR="00A76D0A" w:rsidRDefault="00A76D0A" w:rsidP="004A2E15"/>
    <w:p w:rsidR="00A76D0A" w:rsidRPr="00682DD9" w:rsidRDefault="00A76D0A" w:rsidP="001F7D52">
      <w:pPr>
        <w:pStyle w:val="affffa"/>
      </w:pPr>
      <w:r>
        <w:lastRenderedPageBreak/>
        <w:t>1. Порядок предоставления собственникам помещений жилого и нежилого назначения многоквартирных домов прав общей долевой собственности на сфо</w:t>
      </w:r>
      <w:r>
        <w:t>р</w:t>
      </w:r>
      <w:r>
        <w:t xml:space="preserve">мированные в порядке </w:t>
      </w:r>
      <w:r w:rsidRPr="00682DD9">
        <w:t>статьи 24 настоящих Правил земельные участки для и</w:t>
      </w:r>
      <w:r w:rsidRPr="00682DD9">
        <w:t>с</w:t>
      </w:r>
      <w:r w:rsidRPr="00682DD9">
        <w:t>пользования многоквартирных домов определяется жилищным и земельным з</w:t>
      </w:r>
      <w:r w:rsidRPr="00682DD9">
        <w:t>а</w:t>
      </w:r>
      <w:r w:rsidRPr="00682DD9">
        <w:t>конод</w:t>
      </w:r>
      <w:r w:rsidRPr="00682DD9">
        <w:t>а</w:t>
      </w:r>
      <w:r w:rsidRPr="00682DD9">
        <w:t>тельством. Указанные права:</w:t>
      </w:r>
    </w:p>
    <w:p w:rsidR="00A76D0A" w:rsidRPr="00682DD9" w:rsidRDefault="00A76D0A" w:rsidP="001F7D52">
      <w:pPr>
        <w:pStyle w:val="affffa"/>
      </w:pPr>
      <w:r w:rsidRPr="00682DD9">
        <w:t>- предоставляются бесплатно – в случаях, когда площадь сформированных земельных участков не превышает минимальную площадь, определенную в соо</w:t>
      </w:r>
      <w:r w:rsidRPr="00682DD9">
        <w:t>т</w:t>
      </w:r>
      <w:r w:rsidRPr="00682DD9">
        <w:t>ветствии с градостроительными нормативами, действовавшими в период стро</w:t>
      </w:r>
      <w:r w:rsidRPr="00682DD9">
        <w:t>и</w:t>
      </w:r>
      <w:r w:rsidRPr="00682DD9">
        <w:t>тельства соответствующих многоква</w:t>
      </w:r>
      <w:r w:rsidRPr="00682DD9">
        <w:t>р</w:t>
      </w:r>
      <w:r w:rsidRPr="00682DD9">
        <w:t>тирных домов;</w:t>
      </w:r>
    </w:p>
    <w:p w:rsidR="00A76D0A" w:rsidRPr="00682DD9" w:rsidRDefault="00A76D0A" w:rsidP="001F7D52">
      <w:pPr>
        <w:pStyle w:val="affffa"/>
      </w:pPr>
      <w:r w:rsidRPr="00682DD9">
        <w:t>- могут предоставляться бесплатно решениями главы МО Саракташский поссовет, принимаемыми по рекомендации ОАГ администрации муниципал</w:t>
      </w:r>
      <w:r w:rsidRPr="00682DD9">
        <w:t>ь</w:t>
      </w:r>
      <w:r w:rsidRPr="00682DD9">
        <w:t xml:space="preserve">ного образования Саракташский </w:t>
      </w:r>
      <w:r w:rsidR="002841FC">
        <w:t>поссовет</w:t>
      </w:r>
      <w:r w:rsidRPr="00682DD9">
        <w:t xml:space="preserve"> при утвержд</w:t>
      </w:r>
      <w:r w:rsidRPr="00682DD9">
        <w:t>е</w:t>
      </w:r>
      <w:r w:rsidRPr="00682DD9">
        <w:t>нии градостроительных планов земельных участков - в случаях, когда площадь сформированных земельных уч</w:t>
      </w:r>
      <w:r w:rsidRPr="00682DD9">
        <w:t>а</w:t>
      </w:r>
      <w:r w:rsidRPr="00682DD9">
        <w:t>стков превышает минимальную площадь, определенную в соответствии с град</w:t>
      </w:r>
      <w:r w:rsidRPr="00682DD9">
        <w:t>о</w:t>
      </w:r>
      <w:r w:rsidRPr="00682DD9">
        <w:t>строительными нормативами, действовавшими в период строительства соответс</w:t>
      </w:r>
      <w:r w:rsidRPr="00682DD9">
        <w:t>т</w:t>
      </w:r>
      <w:r w:rsidRPr="00682DD9">
        <w:t>вующих многоквартирных домов, по причине невозможности выделить отдел</w:t>
      </w:r>
      <w:r w:rsidRPr="00682DD9">
        <w:t>ь</w:t>
      </w:r>
      <w:r w:rsidRPr="00682DD9">
        <w:t>ные земельные участки для самостоятельного использования и в силу необход</w:t>
      </w:r>
      <w:r w:rsidRPr="00682DD9">
        <w:t>и</w:t>
      </w:r>
      <w:r w:rsidRPr="00682DD9">
        <w:t>мости обеспечить рациональную планировочную орган</w:t>
      </w:r>
      <w:r w:rsidRPr="00682DD9">
        <w:t>и</w:t>
      </w:r>
      <w:r w:rsidRPr="00682DD9">
        <w:t xml:space="preserve">зацию территории. </w:t>
      </w:r>
    </w:p>
    <w:p w:rsidR="00A76D0A" w:rsidRPr="00682DD9" w:rsidRDefault="00A76D0A" w:rsidP="001F7D52">
      <w:pPr>
        <w:pStyle w:val="affffa"/>
      </w:pPr>
      <w:r w:rsidRPr="00682DD9">
        <w:t>2. Порядок предоставления собственникам зданий, строений, сооружений прав собственности на сформированные земельные участки, прав аренды сфо</w:t>
      </w:r>
      <w:r w:rsidRPr="00682DD9">
        <w:t>р</w:t>
      </w:r>
      <w:r w:rsidRPr="00682DD9">
        <w:t>мированных земельных участков для использования зданий, строений, сооруж</w:t>
      </w:r>
      <w:r w:rsidRPr="00682DD9">
        <w:t>е</w:t>
      </w:r>
      <w:r w:rsidRPr="00682DD9">
        <w:t>ний определяется земельным законодател</w:t>
      </w:r>
      <w:r w:rsidRPr="00682DD9">
        <w:t>ь</w:t>
      </w:r>
      <w:r w:rsidRPr="00682DD9">
        <w:t xml:space="preserve">ством. </w:t>
      </w:r>
    </w:p>
    <w:p w:rsidR="00A76D0A" w:rsidRDefault="00A76D0A" w:rsidP="001F7D52">
      <w:pPr>
        <w:pStyle w:val="affffa"/>
      </w:pPr>
      <w:r w:rsidRPr="00682DD9">
        <w:t>3. Порядок предоставления сформированных в порядке статей 18, 19 н</w:t>
      </w:r>
      <w:r w:rsidRPr="00682DD9">
        <w:t>а</w:t>
      </w:r>
      <w:r w:rsidRPr="00682DD9">
        <w:t>стоящих Правил земельных участков определяется земельным законодательс</w:t>
      </w:r>
      <w:r w:rsidRPr="00682DD9">
        <w:t>т</w:t>
      </w:r>
      <w:r w:rsidRPr="00682DD9">
        <w:t>вом и в соответствии с ним – настоящими Правилами, иными нормативными прав</w:t>
      </w:r>
      <w:r w:rsidRPr="00682DD9">
        <w:t>о</w:t>
      </w:r>
      <w:r w:rsidRPr="00682DD9">
        <w:t>выми актами администрации  МО Саракташский поссовет. Права на сформир</w:t>
      </w:r>
      <w:r w:rsidRPr="00682DD9">
        <w:t>о</w:t>
      </w:r>
      <w:r w:rsidRPr="00682DD9">
        <w:t>ванные (в порядке статей 29 настоящих</w:t>
      </w:r>
      <w:r>
        <w:t xml:space="preserve"> Правил) из состава государственных, м</w:t>
      </w:r>
      <w:r>
        <w:t>у</w:t>
      </w:r>
      <w:r>
        <w:t>ниципальных земель земельные участки предоставляются физическим, юридич</w:t>
      </w:r>
      <w:r>
        <w:t>е</w:t>
      </w:r>
      <w:r>
        <w:t>ским лицам на торгах – аукционах, конку</w:t>
      </w:r>
      <w:r>
        <w:t>р</w:t>
      </w:r>
      <w:r>
        <w:t>сах.</w:t>
      </w:r>
    </w:p>
    <w:p w:rsidR="00A76D0A" w:rsidRDefault="00A76D0A" w:rsidP="001F7D52">
      <w:pPr>
        <w:pStyle w:val="affffa"/>
      </w:pPr>
      <w:r>
        <w:lastRenderedPageBreak/>
        <w:t>В случае, когда торги признаны несостоявшимися по причине поступл</w:t>
      </w:r>
      <w:r>
        <w:t>е</w:t>
      </w:r>
      <w:r>
        <w:t>ния только одной заявки, глава администрации муниципального образования Сара</w:t>
      </w:r>
      <w:r>
        <w:t>к</w:t>
      </w:r>
      <w:r>
        <w:t xml:space="preserve">ташский </w:t>
      </w:r>
      <w:r w:rsidR="002841FC">
        <w:t>поссовет</w:t>
      </w:r>
      <w:r>
        <w:t xml:space="preserve"> может принять решение о предоставлении прав аренды на з</w:t>
      </w:r>
      <w:r>
        <w:t>е</w:t>
      </w:r>
      <w:r>
        <w:t>мельный участок заявителю, направившему единственную заявку, при усл</w:t>
      </w:r>
      <w:r>
        <w:t>о</w:t>
      </w:r>
      <w:r>
        <w:t>вии:</w:t>
      </w:r>
    </w:p>
    <w:p w:rsidR="00A76D0A" w:rsidRDefault="00A76D0A" w:rsidP="001F7D52">
      <w:pPr>
        <w:pStyle w:val="affffa"/>
      </w:pPr>
      <w:r>
        <w:t>- объявления повторного проведения торгов;</w:t>
      </w:r>
    </w:p>
    <w:p w:rsidR="00A76D0A" w:rsidRDefault="00A76D0A" w:rsidP="001F7D52">
      <w:pPr>
        <w:pStyle w:val="affffa"/>
      </w:pPr>
      <w:r>
        <w:t>- соответствия единственной заявки условиям повторного проведения то</w:t>
      </w:r>
      <w:r>
        <w:t>р</w:t>
      </w:r>
      <w:r>
        <w:t>гов;</w:t>
      </w:r>
    </w:p>
    <w:p w:rsidR="00A76D0A" w:rsidRDefault="00A76D0A" w:rsidP="001F7D52">
      <w:pPr>
        <w:pStyle w:val="affffa"/>
      </w:pPr>
      <w:r>
        <w:t>- опубликования в печати указанного решения не позднее 5 дней со дня его пр</w:t>
      </w:r>
      <w:r>
        <w:t>и</w:t>
      </w:r>
      <w:r>
        <w:t xml:space="preserve">нятия. </w:t>
      </w:r>
    </w:p>
    <w:p w:rsidR="00A76D0A" w:rsidRDefault="00A76D0A" w:rsidP="001F7D52">
      <w:pPr>
        <w:pStyle w:val="affffa"/>
      </w:pPr>
      <w:r>
        <w:t>Если иное не определено законодательством и не определено в постановл</w:t>
      </w:r>
      <w:r>
        <w:t>е</w:t>
      </w:r>
      <w:r>
        <w:t>нии главы администрации муниципального образования С</w:t>
      </w:r>
      <w:r>
        <w:t>а</w:t>
      </w:r>
      <w:r>
        <w:t xml:space="preserve">ракташский </w:t>
      </w:r>
      <w:r w:rsidR="002841FC">
        <w:t>поссовет</w:t>
      </w:r>
      <w:r>
        <w:t xml:space="preserve"> о проведении торгов, победитель торгов вправе самостоятельно принять реш</w:t>
      </w:r>
      <w:r>
        <w:t>е</w:t>
      </w:r>
      <w:r>
        <w:t>ние о форме права (собственности, или аренды) на земельный участок, который ему предоставляе</w:t>
      </w:r>
      <w:r>
        <w:t>т</w:t>
      </w:r>
      <w:r>
        <w:t>ся.</w:t>
      </w:r>
    </w:p>
    <w:p w:rsidR="00A76D0A" w:rsidRPr="00682DD9" w:rsidRDefault="00A76D0A" w:rsidP="001F7D52">
      <w:pPr>
        <w:pStyle w:val="affffa"/>
      </w:pPr>
      <w:r>
        <w:t xml:space="preserve">4. Порядок предоставления сформированных в </w:t>
      </w:r>
      <w:r w:rsidRPr="00682DD9">
        <w:t>порядке статей 20 - 23 н</w:t>
      </w:r>
      <w:r w:rsidRPr="00682DD9">
        <w:t>а</w:t>
      </w:r>
      <w:r w:rsidRPr="00682DD9">
        <w:t>стоящих Правил земельных участков определяется земельным законодательс</w:t>
      </w:r>
      <w:r w:rsidRPr="00682DD9">
        <w:t>т</w:t>
      </w:r>
      <w:r w:rsidRPr="00682DD9">
        <w:t>вом и в соответствии с ним – настоящими Правилами, иными нормативными прав</w:t>
      </w:r>
      <w:r w:rsidRPr="00682DD9">
        <w:t>о</w:t>
      </w:r>
      <w:r w:rsidRPr="00682DD9">
        <w:t>выми актами администрации  МО Сара</w:t>
      </w:r>
      <w:r w:rsidRPr="00682DD9">
        <w:t>к</w:t>
      </w:r>
      <w:r w:rsidRPr="00682DD9">
        <w:t>ташский поссовет.</w:t>
      </w:r>
    </w:p>
    <w:p w:rsidR="00A76D0A" w:rsidRDefault="00A76D0A" w:rsidP="001F7D52">
      <w:pPr>
        <w:pStyle w:val="affffa"/>
      </w:pPr>
      <w:r w:rsidRPr="00682DD9">
        <w:t>Порядок предоставления прав аренды  земельных участков, выделенных в порядке статьи 29 настоящих Правил из состава земель о</w:t>
      </w:r>
      <w:r w:rsidRPr="00682DD9">
        <w:t>б</w:t>
      </w:r>
      <w:r w:rsidRPr="00682DD9">
        <w:t>щего</w:t>
      </w:r>
      <w:r>
        <w:t xml:space="preserve"> пользования для возведения временных объектов для обслуживания населения, победителям то</w:t>
      </w:r>
      <w:r>
        <w:t>р</w:t>
      </w:r>
      <w:r>
        <w:t>гов, или заявителям в случаях, когда торги признаны несостоявшимися, определ</w:t>
      </w:r>
      <w:r>
        <w:t>я</w:t>
      </w:r>
      <w:r>
        <w:t>ется земельным законодательством и в соответствии с ним –нормативными пр</w:t>
      </w:r>
      <w:r>
        <w:t>а</w:t>
      </w:r>
      <w:r>
        <w:t>вовыми актами админис</w:t>
      </w:r>
      <w:r>
        <w:t>т</w:t>
      </w:r>
      <w:r>
        <w:t>рации  МО Саракташский поссовет.</w:t>
      </w:r>
    </w:p>
    <w:p w:rsidR="00A76D0A" w:rsidRDefault="00A76D0A" w:rsidP="004A2E15">
      <w:pPr>
        <w:pStyle w:val="20"/>
      </w:pPr>
      <w:bookmarkStart w:id="49" w:name="_Toc381687677"/>
      <w:r>
        <w:t>Глава 8. Публичные слушания</w:t>
      </w:r>
      <w:bookmarkEnd w:id="49"/>
    </w:p>
    <w:p w:rsidR="00A76D0A" w:rsidRDefault="00A76D0A" w:rsidP="004A622D">
      <w:pPr>
        <w:pStyle w:val="4"/>
      </w:pPr>
      <w:bookmarkStart w:id="50" w:name="_Toc381687678"/>
      <w:r>
        <w:t>Статья 30. Общие положения о публичных слушаниях</w:t>
      </w:r>
      <w:bookmarkEnd w:id="50"/>
    </w:p>
    <w:p w:rsidR="00A76D0A" w:rsidRDefault="00A76D0A" w:rsidP="001F7D52">
      <w:pPr>
        <w:pStyle w:val="affffa"/>
      </w:pPr>
      <w:r>
        <w:t>1. Публичные слушания проводятся в соответствии с Градостроительным кодексом Российской Федерации, законодательством субъекта Российской Фед</w:t>
      </w:r>
      <w:r>
        <w:t>е</w:t>
      </w:r>
      <w:r>
        <w:lastRenderedPageBreak/>
        <w:t>рации о градостроительной деятельности, Уставом МО Саракташский посс</w:t>
      </w:r>
      <w:r>
        <w:t>о</w:t>
      </w:r>
      <w:r>
        <w:t>вет, настоящими Правилами, иными нормативными правовыми актами органов мес</w:t>
      </w:r>
      <w:r>
        <w:t>т</w:t>
      </w:r>
      <w:r>
        <w:t>ного самоуправления МО С</w:t>
      </w:r>
      <w:r>
        <w:t>а</w:t>
      </w:r>
      <w:r>
        <w:t>ракташский поссовет.</w:t>
      </w:r>
    </w:p>
    <w:p w:rsidR="00A76D0A" w:rsidRDefault="00A76D0A" w:rsidP="001F7D52">
      <w:pPr>
        <w:pStyle w:val="affffa"/>
      </w:pPr>
      <w:r>
        <w:t>2. Публичные слушания проводятся с целью:</w:t>
      </w:r>
    </w:p>
    <w:p w:rsidR="00A76D0A" w:rsidRDefault="00A76D0A" w:rsidP="001F7D52">
      <w:pPr>
        <w:pStyle w:val="affffa"/>
      </w:pPr>
      <w:r>
        <w:t xml:space="preserve"> - предотвращения ущерба, который может быть нанесен жильцам домов, правообладателям объектов недвижимости, оказавшимся в непосредственной близости к земельным участкам, на которых планируется осуществить строител</w:t>
      </w:r>
      <w:r>
        <w:t>ь</w:t>
      </w:r>
      <w:r>
        <w:t>ство, реконструкцию, а также владельцам объектов недвижимости тем видом де</w:t>
      </w:r>
      <w:r>
        <w:t>я</w:t>
      </w:r>
      <w:r>
        <w:t>тельности, по поводу которого испрашивается специальное согласов</w:t>
      </w:r>
      <w:r>
        <w:t>а</w:t>
      </w:r>
      <w:r>
        <w:t>ние;</w:t>
      </w:r>
    </w:p>
    <w:p w:rsidR="00A76D0A" w:rsidRDefault="00A76D0A" w:rsidP="001F7D52">
      <w:pPr>
        <w:pStyle w:val="affffa"/>
      </w:pPr>
      <w:r>
        <w:t xml:space="preserve"> - информирования общественности и обеспечения права участия граждан в принятии решений, а также их права контролировать принятие администр</w:t>
      </w:r>
      <w:r>
        <w:t>а</w:t>
      </w:r>
      <w:r>
        <w:t>цией МО Саракташский поссовет решений по земл</w:t>
      </w:r>
      <w:r>
        <w:t>е</w:t>
      </w:r>
      <w:r>
        <w:t xml:space="preserve">пользованию и застройке. </w:t>
      </w:r>
    </w:p>
    <w:p w:rsidR="00A76D0A" w:rsidRDefault="00A76D0A" w:rsidP="001F7D52">
      <w:pPr>
        <w:pStyle w:val="affffa"/>
      </w:pPr>
      <w:r>
        <w:t>3. Публичные слушания проводятся комиссией по землепользованию и з</w:t>
      </w:r>
      <w:r>
        <w:t>а</w:t>
      </w:r>
      <w:r>
        <w:t>стройке по ее инициативе или по обращен</w:t>
      </w:r>
      <w:r>
        <w:t>и</w:t>
      </w:r>
      <w:r>
        <w:t>ям, поступившим от физических или юридических лиц, в случаях, когда рассматриваются следующие вопр</w:t>
      </w:r>
      <w:r>
        <w:t>о</w:t>
      </w:r>
      <w:r>
        <w:t>сы:</w:t>
      </w:r>
    </w:p>
    <w:p w:rsidR="00A76D0A" w:rsidRDefault="00A76D0A" w:rsidP="001F7D52">
      <w:pPr>
        <w:pStyle w:val="affffa"/>
      </w:pPr>
      <w:r>
        <w:t xml:space="preserve"> - согласование документации по планировке территории, включая прое</w:t>
      </w:r>
      <w:r>
        <w:t>к</w:t>
      </w:r>
      <w:r>
        <w:t>ты планировки, проекты межевания, а также согласование градостроительных пл</w:t>
      </w:r>
      <w:r>
        <w:t>а</w:t>
      </w:r>
      <w:r>
        <w:t>нов земельных участков с правообладателями смежно-расположенных об</w:t>
      </w:r>
      <w:r>
        <w:t>ъ</w:t>
      </w:r>
      <w:r>
        <w:t>ектов недвижимости;</w:t>
      </w:r>
    </w:p>
    <w:p w:rsidR="00A76D0A" w:rsidRDefault="00A76D0A" w:rsidP="001F7D52">
      <w:pPr>
        <w:pStyle w:val="affffa"/>
      </w:pPr>
      <w:r>
        <w:t xml:space="preserve"> - специальные согласования - предоставление разрешений на особо поим</w:t>
      </w:r>
      <w:r>
        <w:t>е</w:t>
      </w:r>
      <w:r>
        <w:t>нованные настоящими Правилами виды использования недвижимости, у</w:t>
      </w:r>
      <w:r>
        <w:t>с</w:t>
      </w:r>
      <w:r>
        <w:t>ловно разрешенные в соответствующих территориал</w:t>
      </w:r>
      <w:r>
        <w:t>ь</w:t>
      </w:r>
      <w:r>
        <w:t>ных зонах;</w:t>
      </w:r>
    </w:p>
    <w:p w:rsidR="00A76D0A" w:rsidRDefault="00A76D0A" w:rsidP="001F7D52">
      <w:pPr>
        <w:pStyle w:val="affffa"/>
      </w:pPr>
      <w:r>
        <w:t xml:space="preserve"> - предложения об изменении градостроительных регламентов территор</w:t>
      </w:r>
      <w:r>
        <w:t>и</w:t>
      </w:r>
      <w:r>
        <w:t>альных зон, включая внесение дополнений в части предельных параметров ра</w:t>
      </w:r>
      <w:r>
        <w:t>з</w:t>
      </w:r>
      <w:r>
        <w:t>решенного строительства, реконструкции, определяемых посредством планир</w:t>
      </w:r>
      <w:r>
        <w:t>о</w:t>
      </w:r>
      <w:r>
        <w:t>вочных предложений, разработки проектов планировки, о внесении иных измен</w:t>
      </w:r>
      <w:r>
        <w:t>е</w:t>
      </w:r>
      <w:r>
        <w:t>ний в н</w:t>
      </w:r>
      <w:r>
        <w:t>а</w:t>
      </w:r>
      <w:r>
        <w:t>стоящие Правила.</w:t>
      </w:r>
    </w:p>
    <w:p w:rsidR="00A76D0A" w:rsidRDefault="00A76D0A" w:rsidP="001F7D52">
      <w:pPr>
        <w:pStyle w:val="affffa"/>
      </w:pPr>
      <w:r>
        <w:t>4. Материалы для проведения публичных слушаний (заключения, иные н</w:t>
      </w:r>
      <w:r>
        <w:t>е</w:t>
      </w:r>
      <w:r>
        <w:t xml:space="preserve">обходимые материалы) готовятся заказчиком, а также по запросу комиссии по </w:t>
      </w:r>
      <w:r>
        <w:lastRenderedPageBreak/>
        <w:t>землепользованию и застройке - структурными подразделениями админис</w:t>
      </w:r>
      <w:r>
        <w:t>т</w:t>
      </w:r>
      <w:r>
        <w:t>рации  МО Саракташский поссовет</w:t>
      </w:r>
    </w:p>
    <w:p w:rsidR="00A76D0A" w:rsidRDefault="00A76D0A" w:rsidP="001F7D52">
      <w:pPr>
        <w:pStyle w:val="affffa"/>
      </w:pPr>
      <w:r>
        <w:t>5. Комиссия по землепользованию и застройке публикует оповещение о предстоящем публичном слушании не позднее двух недель до его проведения. Оповещение дается в следу</w:t>
      </w:r>
      <w:r>
        <w:t>ю</w:t>
      </w:r>
      <w:r>
        <w:t>щих формах:</w:t>
      </w:r>
    </w:p>
    <w:p w:rsidR="00A76D0A" w:rsidRDefault="00A76D0A" w:rsidP="001F7D52">
      <w:pPr>
        <w:pStyle w:val="affffa"/>
      </w:pPr>
      <w:r>
        <w:t xml:space="preserve"> - публикации в местных газетах;</w:t>
      </w:r>
    </w:p>
    <w:p w:rsidR="00A76D0A" w:rsidRDefault="00A76D0A" w:rsidP="001F7D52">
      <w:pPr>
        <w:pStyle w:val="affffa"/>
      </w:pPr>
      <w:r>
        <w:t xml:space="preserve">- объявления по радио и/или телевидению; </w:t>
      </w:r>
    </w:p>
    <w:p w:rsidR="00A76D0A" w:rsidRDefault="00A76D0A" w:rsidP="001F7D52">
      <w:pPr>
        <w:pStyle w:val="affffa"/>
      </w:pPr>
      <w:r>
        <w:t xml:space="preserve">- объявления на официальном сайте администрации; </w:t>
      </w:r>
    </w:p>
    <w:p w:rsidR="00A76D0A" w:rsidRDefault="00A76D0A" w:rsidP="001F7D52">
      <w:pPr>
        <w:pStyle w:val="affffa"/>
      </w:pPr>
      <w:r>
        <w:t xml:space="preserve"> - вывешивание объявлений в зданиях администраций и на месте распол</w:t>
      </w:r>
      <w:r>
        <w:t>о</w:t>
      </w:r>
      <w:r>
        <w:t>жения земельного участка, в отношении которого будет рассматриваться соотве</w:t>
      </w:r>
      <w:r>
        <w:t>т</w:t>
      </w:r>
      <w:r>
        <w:t>ству</w:t>
      </w:r>
      <w:r>
        <w:t>ю</w:t>
      </w:r>
      <w:r>
        <w:t>щий вопрос.</w:t>
      </w:r>
    </w:p>
    <w:p w:rsidR="00A76D0A" w:rsidRDefault="00A76D0A" w:rsidP="001F7D52">
      <w:pPr>
        <w:pStyle w:val="affffa"/>
      </w:pPr>
      <w:r>
        <w:t xml:space="preserve"> Оповещение должно содержать следующую информ</w:t>
      </w:r>
      <w:r>
        <w:t>а</w:t>
      </w:r>
      <w:r>
        <w:t>цию:</w:t>
      </w:r>
    </w:p>
    <w:p w:rsidR="00A76D0A" w:rsidRDefault="00A76D0A" w:rsidP="001F7D52">
      <w:pPr>
        <w:pStyle w:val="affffa"/>
      </w:pPr>
      <w:r>
        <w:t xml:space="preserve"> - характер обсуждаемого вопроса;</w:t>
      </w:r>
    </w:p>
    <w:p w:rsidR="00A76D0A" w:rsidRDefault="00A76D0A" w:rsidP="001F7D52">
      <w:pPr>
        <w:pStyle w:val="affffa"/>
      </w:pPr>
      <w:r>
        <w:t xml:space="preserve"> - дата, время и место проведения публичного слушания;</w:t>
      </w:r>
    </w:p>
    <w:p w:rsidR="00A76D0A" w:rsidRDefault="00A76D0A" w:rsidP="001F7D52">
      <w:pPr>
        <w:pStyle w:val="affffa"/>
      </w:pPr>
      <w:r>
        <w:t xml:space="preserve"> - дата, время и место предварительного ознакомления с соответствующей информацией (тип планируемого строительства, место расположения земельн</w:t>
      </w:r>
      <w:r>
        <w:t>о</w:t>
      </w:r>
      <w:r>
        <w:t>го участка, вид запраш</w:t>
      </w:r>
      <w:r>
        <w:t>и</w:t>
      </w:r>
      <w:r>
        <w:t>ваемого использования и т.д.).</w:t>
      </w:r>
    </w:p>
    <w:p w:rsidR="00A76D0A" w:rsidRDefault="00A76D0A" w:rsidP="001F7D52">
      <w:pPr>
        <w:pStyle w:val="affffa"/>
      </w:pPr>
      <w:r>
        <w:t xml:space="preserve"> Комиссия по землепользованию и застройке:</w:t>
      </w:r>
    </w:p>
    <w:p w:rsidR="00A76D0A" w:rsidRDefault="00A76D0A" w:rsidP="001F7D52">
      <w:pPr>
        <w:pStyle w:val="affffa"/>
      </w:pPr>
      <w:r>
        <w:t>- не позднее пяти дней со дня публикации указанного оповещения обесп</w:t>
      </w:r>
      <w:r>
        <w:t>е</w:t>
      </w:r>
      <w:r>
        <w:t>чивает персональное уведомление лица, направившего заявку о проведении пу</w:t>
      </w:r>
      <w:r>
        <w:t>б</w:t>
      </w:r>
      <w:r>
        <w:t>личного слушания посредством направления такому лицу заказного письма с и</w:t>
      </w:r>
      <w:r>
        <w:t>н</w:t>
      </w:r>
      <w:r>
        <w:t>формацией о дате и месте проведения пу</w:t>
      </w:r>
      <w:r>
        <w:t>б</w:t>
      </w:r>
      <w:r>
        <w:t xml:space="preserve">личного слушания; </w:t>
      </w:r>
    </w:p>
    <w:p w:rsidR="00A76D0A" w:rsidRDefault="00A76D0A" w:rsidP="001F7D52">
      <w:pPr>
        <w:pStyle w:val="affffa"/>
      </w:pPr>
      <w:r>
        <w:t>- обязана провести публичные слушания не позднее, чем через месяц с м</w:t>
      </w:r>
      <w:r>
        <w:t>о</w:t>
      </w:r>
      <w:r>
        <w:t>мента получения обращения от физич</w:t>
      </w:r>
      <w:r>
        <w:t>е</w:t>
      </w:r>
      <w:r>
        <w:t>ского, юридического лица (лиц).</w:t>
      </w:r>
    </w:p>
    <w:p w:rsidR="00A76D0A" w:rsidRDefault="00A76D0A" w:rsidP="001F7D52">
      <w:pPr>
        <w:pStyle w:val="affffa"/>
      </w:pPr>
      <w:r>
        <w:t>6. Публичные слушания проводятся комиссией по землепользованию и з</w:t>
      </w:r>
      <w:r>
        <w:t>а</w:t>
      </w:r>
      <w:r>
        <w:t>стройке в порядке, определяемом Положен</w:t>
      </w:r>
      <w:r>
        <w:t>и</w:t>
      </w:r>
      <w:r>
        <w:t xml:space="preserve">ем о Комиссии. </w:t>
      </w:r>
    </w:p>
    <w:p w:rsidR="00A76D0A" w:rsidRDefault="00A76D0A" w:rsidP="004A622D">
      <w:pPr>
        <w:pStyle w:val="4"/>
      </w:pPr>
      <w:bookmarkStart w:id="51" w:name="_Toc381687679"/>
      <w:r>
        <w:lastRenderedPageBreak/>
        <w:t>Статья 31. Публичные слушания применительно к ра</w:t>
      </w:r>
      <w:r>
        <w:t>с</w:t>
      </w:r>
      <w:r>
        <w:t>смотрению вопросов о специальном согласовании, откл</w:t>
      </w:r>
      <w:r>
        <w:t>о</w:t>
      </w:r>
      <w:r>
        <w:t>нениях от Правил</w:t>
      </w:r>
      <w:bookmarkEnd w:id="51"/>
    </w:p>
    <w:p w:rsidR="00A76D0A" w:rsidRDefault="00A76D0A" w:rsidP="001F7D52">
      <w:pPr>
        <w:pStyle w:val="affffa"/>
      </w:pPr>
      <w:r>
        <w:t>1. Специальное согласование требуется в случаях, когда правообладатели планируют использовать принадлежащие им земельные уч</w:t>
      </w:r>
      <w:r>
        <w:t>а</w:t>
      </w:r>
      <w:r>
        <w:t>стки, иные объекты недвижимости в соответствии с видом (видами) использования, которые опред</w:t>
      </w:r>
      <w:r>
        <w:t>е</w:t>
      </w:r>
      <w:r>
        <w:t>лены настоящими Правилами как условно разрешенные виды использования з</w:t>
      </w:r>
      <w:r>
        <w:t>е</w:t>
      </w:r>
      <w:r>
        <w:t>мельных участков и иных объектов недвижимости применительно к соответс</w:t>
      </w:r>
      <w:r>
        <w:t>т</w:t>
      </w:r>
      <w:r>
        <w:t xml:space="preserve">вующей территориальной зоне, обозначенной на карте </w:t>
      </w:r>
      <w:r w:rsidR="002675D6">
        <w:t>территориального зонир</w:t>
      </w:r>
      <w:r w:rsidR="002675D6">
        <w:t>о</w:t>
      </w:r>
      <w:r w:rsidR="002675D6">
        <w:t>вания</w:t>
      </w:r>
      <w:r>
        <w:t xml:space="preserve"> </w:t>
      </w:r>
      <w:r w:rsidR="00BA719C">
        <w:t>поссовета</w:t>
      </w:r>
      <w:r>
        <w:t xml:space="preserve">. </w:t>
      </w:r>
    </w:p>
    <w:p w:rsidR="00A76D0A" w:rsidRDefault="00A76D0A" w:rsidP="001F7D52">
      <w:pPr>
        <w:pStyle w:val="affffa"/>
      </w:pPr>
      <w:r>
        <w:t>Специальные согласования предоставляются по итогам публичных слуш</w:t>
      </w:r>
      <w:r>
        <w:t>а</w:t>
      </w:r>
      <w:r>
        <w:t>ний.</w:t>
      </w:r>
    </w:p>
    <w:p w:rsidR="00A76D0A" w:rsidRDefault="00A76D0A" w:rsidP="001F7D52">
      <w:pPr>
        <w:pStyle w:val="affffa"/>
      </w:pPr>
      <w:r>
        <w:t>Специальные согласования могут проводиться:</w:t>
      </w:r>
    </w:p>
    <w:p w:rsidR="00A76D0A" w:rsidRDefault="00A76D0A" w:rsidP="001F7D52">
      <w:pPr>
        <w:pStyle w:val="affffa"/>
      </w:pPr>
      <w:r>
        <w:t>- на стадии градостроительной подготовки земельного участка из состава государственных, муниципальных земель для предоставления физическим, юр</w:t>
      </w:r>
      <w:r>
        <w:t>и</w:t>
      </w:r>
      <w:r>
        <w:t>дич</w:t>
      </w:r>
      <w:r>
        <w:t>е</w:t>
      </w:r>
      <w:r>
        <w:t>ским лицам;</w:t>
      </w:r>
    </w:p>
    <w:p w:rsidR="00A76D0A" w:rsidRDefault="00A76D0A" w:rsidP="001F7D52">
      <w:pPr>
        <w:pStyle w:val="affffa"/>
      </w:pPr>
      <w:r>
        <w:t>- на стадии подготовки проектной документации, до получения разреш</w:t>
      </w:r>
      <w:r>
        <w:t>е</w:t>
      </w:r>
      <w:r>
        <w:t>ния на стро</w:t>
      </w:r>
      <w:r>
        <w:t>и</w:t>
      </w:r>
      <w:r>
        <w:t>тельство;</w:t>
      </w:r>
    </w:p>
    <w:p w:rsidR="00A76D0A" w:rsidRDefault="00A76D0A" w:rsidP="001F7D52">
      <w:pPr>
        <w:pStyle w:val="affffa"/>
      </w:pPr>
      <w:r>
        <w:t>- в процессе использования земельных участков, иных объектов недвиж</w:t>
      </w:r>
      <w:r>
        <w:t>и</w:t>
      </w:r>
      <w:r>
        <w:t>мости, когда правообладатели планируют изменить их назн</w:t>
      </w:r>
      <w:r>
        <w:t>а</w:t>
      </w:r>
      <w:r>
        <w:t xml:space="preserve">чение. </w:t>
      </w:r>
    </w:p>
    <w:p w:rsidR="00A76D0A" w:rsidRDefault="00A76D0A" w:rsidP="001F7D52">
      <w:pPr>
        <w:pStyle w:val="affffa"/>
      </w:pPr>
      <w:r>
        <w:t>Заявление на получение разрешения на соответствующий вид использов</w:t>
      </w:r>
      <w:r>
        <w:t>а</w:t>
      </w:r>
      <w:r>
        <w:t>ния недвижимости, требующий специального согласования, направляется в адм</w:t>
      </w:r>
      <w:r>
        <w:t>и</w:t>
      </w:r>
      <w:r>
        <w:t xml:space="preserve">нистрацию </w:t>
      </w:r>
      <w:r w:rsidR="002841FC">
        <w:t>МО Саракташский поссовет</w:t>
      </w:r>
      <w:r>
        <w:t>. Заявление должно соде</w:t>
      </w:r>
      <w:r>
        <w:t>р</w:t>
      </w:r>
      <w:r>
        <w:t xml:space="preserve">жать: </w:t>
      </w:r>
    </w:p>
    <w:p w:rsidR="00A76D0A" w:rsidRDefault="00A76D0A" w:rsidP="001F7D52">
      <w:pPr>
        <w:pStyle w:val="affffa"/>
      </w:pPr>
      <w:r>
        <w:t xml:space="preserve"> - запрос о предоставлении специального согласования;</w:t>
      </w:r>
    </w:p>
    <w:p w:rsidR="00A76D0A" w:rsidRDefault="00A76D0A" w:rsidP="001F7D52">
      <w:pPr>
        <w:pStyle w:val="affffa"/>
      </w:pPr>
      <w:r>
        <w:t xml:space="preserve"> - схему планируемой застройки земельного участка с указанием мест ра</w:t>
      </w:r>
      <w:r>
        <w:t>с</w:t>
      </w:r>
      <w:r>
        <w:t>положения существующих и намечаемых построек и описанием их характ</w:t>
      </w:r>
      <w:r>
        <w:t>е</w:t>
      </w:r>
      <w:r>
        <w:t>ристик (общая площадь, этажность, открытые пространства, места парковки автомоб</w:t>
      </w:r>
      <w:r>
        <w:t>и</w:t>
      </w:r>
      <w:r>
        <w:t>лей и т.д.);</w:t>
      </w:r>
    </w:p>
    <w:p w:rsidR="00A76D0A" w:rsidRDefault="00A76D0A" w:rsidP="001F7D52">
      <w:pPr>
        <w:pStyle w:val="affffa"/>
      </w:pPr>
      <w:r>
        <w:t xml:space="preserve"> - общую информацию о планируемых объемах ресурсов, необходимых для функционирования объекта (численность работающих, грузооборот, п</w:t>
      </w:r>
      <w:r>
        <w:t>о</w:t>
      </w:r>
      <w:r>
        <w:t xml:space="preserve">требность </w:t>
      </w:r>
      <w:r>
        <w:lastRenderedPageBreak/>
        <w:t>в подъездных железнодорожных путях, энергообеспечение, водоснабжение и т.д.), о предполагаемом уровне воздействия на окружающую среду (объем и х</w:t>
      </w:r>
      <w:r>
        <w:t>а</w:t>
      </w:r>
      <w:r>
        <w:t>рактер выбросов в атмосферу, количество отходов производства и степень их вредности), о планируемом количестве посетителей и о потребности в местах парковки авт</w:t>
      </w:r>
      <w:r>
        <w:t>о</w:t>
      </w:r>
      <w:r>
        <w:t>мобилей.</w:t>
      </w:r>
    </w:p>
    <w:p w:rsidR="00A76D0A" w:rsidRDefault="00A76D0A" w:rsidP="001F7D52">
      <w:pPr>
        <w:pStyle w:val="affffa"/>
      </w:pPr>
      <w:r>
        <w:t>Заявление регистрируется в день его поступления, в течение трех дней п</w:t>
      </w:r>
      <w:r>
        <w:t>о</w:t>
      </w:r>
      <w:r>
        <w:t>сле регистрации заявления орган архитектуры и градостроительства запр</w:t>
      </w:r>
      <w:r>
        <w:t>а</w:t>
      </w:r>
      <w:r>
        <w:t>шивает письменные заключ</w:t>
      </w:r>
      <w:r>
        <w:t>е</w:t>
      </w:r>
      <w:r>
        <w:t>ния по предмету запроса от: а) уполномоченного органа по природным ресурсам и охране окружающей среды; б) уполномоче</w:t>
      </w:r>
      <w:r>
        <w:t>н</w:t>
      </w:r>
      <w:r>
        <w:t>ного органа по государственному сан</w:t>
      </w:r>
      <w:r>
        <w:t>и</w:t>
      </w:r>
      <w:r>
        <w:t>тарно-эпидемиологическому надзору; в) уполномоченного органа по охране и использованию объектов культурного наследия. Указанные запросы направляются в случаях, когда соответствующий земельный участок ра</w:t>
      </w:r>
      <w:r>
        <w:t>с</w:t>
      </w:r>
      <w:r>
        <w:t>положен в границах зон, выделенных на картах огран</w:t>
      </w:r>
      <w:r>
        <w:t>и</w:t>
      </w:r>
      <w:r>
        <w:t xml:space="preserve">чений по экологическим, санитарно-эпидемиологическим требованиям, а также по требованиям охраны объектов культурного наследия </w:t>
      </w:r>
    </w:p>
    <w:p w:rsidR="00A76D0A" w:rsidRDefault="00A76D0A" w:rsidP="001F7D52">
      <w:pPr>
        <w:pStyle w:val="affffa"/>
      </w:pPr>
      <w:r>
        <w:t xml:space="preserve"> Предметами для составления письменных заключений являются:</w:t>
      </w:r>
    </w:p>
    <w:p w:rsidR="00A76D0A" w:rsidRDefault="00A76D0A" w:rsidP="001F7D52">
      <w:pPr>
        <w:pStyle w:val="affffa"/>
      </w:pPr>
      <w:r>
        <w:t xml:space="preserve"> - соответствие намерений заявителя настоящим Прав</w:t>
      </w:r>
      <w:r>
        <w:t>и</w:t>
      </w:r>
      <w:r>
        <w:t>лам;</w:t>
      </w:r>
    </w:p>
    <w:p w:rsidR="00A76D0A" w:rsidRDefault="00A76D0A" w:rsidP="001F7D52">
      <w:pPr>
        <w:pStyle w:val="affffa"/>
      </w:pPr>
      <w:r>
        <w:t xml:space="preserve"> - соблюдение обязательных нормативов и стандартов, установленных в с</w:t>
      </w:r>
      <w:r>
        <w:t>о</w:t>
      </w:r>
      <w:r>
        <w:t>ответствии с законодательством в целях охраны окружающей природной и кул</w:t>
      </w:r>
      <w:r>
        <w:t>ь</w:t>
      </w:r>
      <w:r>
        <w:t>турно-исторической среды, здоровья, безопасности проживания и жизнедеятел</w:t>
      </w:r>
      <w:r>
        <w:t>ь</w:t>
      </w:r>
      <w:r>
        <w:t>ности людей;</w:t>
      </w:r>
    </w:p>
    <w:p w:rsidR="00A76D0A" w:rsidRDefault="00A76D0A" w:rsidP="001F7D52">
      <w:pPr>
        <w:pStyle w:val="affffa"/>
      </w:pPr>
      <w:r>
        <w:t xml:space="preserve"> - непричинение ущерба правам владельцев смежно-расположенных объе</w:t>
      </w:r>
      <w:r>
        <w:t>к</w:t>
      </w:r>
      <w:r>
        <w:t>тов недвижимости, иных физических и юридич</w:t>
      </w:r>
      <w:r>
        <w:t>е</w:t>
      </w:r>
      <w:r>
        <w:t>ских лиц.</w:t>
      </w:r>
    </w:p>
    <w:p w:rsidR="00A76D0A" w:rsidRDefault="00A76D0A" w:rsidP="001F7D52">
      <w:pPr>
        <w:pStyle w:val="affffa"/>
      </w:pPr>
      <w:r>
        <w:t xml:space="preserve"> Письменные заключения указанных уполномоченных органов предоста</w:t>
      </w:r>
      <w:r>
        <w:t>в</w:t>
      </w:r>
      <w:r>
        <w:t>ляется в ОАГ в течение 14 дней со дня п</w:t>
      </w:r>
      <w:r>
        <w:t>о</w:t>
      </w:r>
      <w:r>
        <w:t>ступления запроса.</w:t>
      </w:r>
    </w:p>
    <w:p w:rsidR="00A76D0A" w:rsidRDefault="00A76D0A" w:rsidP="001F7D52">
      <w:pPr>
        <w:pStyle w:val="affffa"/>
      </w:pPr>
      <w:r>
        <w:t>После получения заключений указанных уполномоченных орг</w:t>
      </w:r>
      <w:r>
        <w:t>а</w:t>
      </w:r>
      <w:r>
        <w:t>нов в срок не более трех недель после регистрации заявки ОАГ подготавливает письменное з</w:t>
      </w:r>
      <w:r>
        <w:t>а</w:t>
      </w:r>
      <w:r>
        <w:t>ключение по пре</w:t>
      </w:r>
      <w:r>
        <w:t>д</w:t>
      </w:r>
      <w:r>
        <w:t>мету запроса.</w:t>
      </w:r>
    </w:p>
    <w:p w:rsidR="00A76D0A" w:rsidRDefault="00A76D0A" w:rsidP="001F7D52">
      <w:pPr>
        <w:pStyle w:val="affffa"/>
      </w:pPr>
      <w:r>
        <w:lastRenderedPageBreak/>
        <w:t>Комиссия подготавливает и направляет главе администрации  МО Сара</w:t>
      </w:r>
      <w:r>
        <w:t>к</w:t>
      </w:r>
      <w:r>
        <w:t>ташский поссовет рекомендации по результатам рассмотрения письменных з</w:t>
      </w:r>
      <w:r>
        <w:t>а</w:t>
      </w:r>
      <w:r>
        <w:t>ключений и публичных слушаний не позднее 7 дней после их проведения. Коми</w:t>
      </w:r>
      <w:r>
        <w:t>с</w:t>
      </w:r>
      <w:r>
        <w:t>сия обеспечивает персональное оповещение правообладателей земельных учас</w:t>
      </w:r>
      <w:r>
        <w:t>т</w:t>
      </w:r>
      <w:r>
        <w:t>ков, имеющих общую границу с участком, применительно к которому запрашив</w:t>
      </w:r>
      <w:r>
        <w:t>а</w:t>
      </w:r>
      <w:r>
        <w:t>ется специальное соглас</w:t>
      </w:r>
      <w:r>
        <w:t>о</w:t>
      </w:r>
      <w:r>
        <w:t>вание.</w:t>
      </w:r>
    </w:p>
    <w:p w:rsidR="00A76D0A" w:rsidRDefault="00A76D0A" w:rsidP="001F7D52">
      <w:pPr>
        <w:pStyle w:val="affffa"/>
      </w:pPr>
      <w:r>
        <w:t xml:space="preserve"> Специальное согласование может быть предоставлено с условиями, кот</w:t>
      </w:r>
      <w:r>
        <w:t>о</w:t>
      </w:r>
      <w:r>
        <w:t>рые определяют пределы реализации согласованного вида использования недв</w:t>
      </w:r>
      <w:r>
        <w:t>и</w:t>
      </w:r>
      <w:r>
        <w:t>жимости с учетом непричинения ущерба соседним землепользователям и нед</w:t>
      </w:r>
      <w:r>
        <w:t>о</w:t>
      </w:r>
      <w:r>
        <w:t>пущения существенного снижения стоимости соседних объектов недв</w:t>
      </w:r>
      <w:r>
        <w:t>и</w:t>
      </w:r>
      <w:r>
        <w:t xml:space="preserve">жимости. </w:t>
      </w:r>
    </w:p>
    <w:p w:rsidR="00A76D0A" w:rsidRDefault="00A76D0A" w:rsidP="001F7D52">
      <w:pPr>
        <w:pStyle w:val="affffa"/>
      </w:pPr>
      <w:r>
        <w:t>Решение о предоставлении специального согласования принимается гл</w:t>
      </w:r>
      <w:r>
        <w:t>а</w:t>
      </w:r>
      <w:r>
        <w:t>вой администрации МО Саракташский поссовет не позднее 10 дней после поступл</w:t>
      </w:r>
      <w:r>
        <w:t>е</w:t>
      </w:r>
      <w:r>
        <w:t>ния рекомендаций комиссии по зе</w:t>
      </w:r>
      <w:r>
        <w:t>м</w:t>
      </w:r>
      <w:r>
        <w:t xml:space="preserve">лепользованию и застройке. </w:t>
      </w:r>
    </w:p>
    <w:p w:rsidR="00A76D0A" w:rsidRDefault="00A76D0A" w:rsidP="001F7D52">
      <w:pPr>
        <w:pStyle w:val="affffa"/>
      </w:pPr>
      <w:r>
        <w:t>Решение о предоставлении специального согласования или об отказе в пр</w:t>
      </w:r>
      <w:r>
        <w:t>е</w:t>
      </w:r>
      <w:r>
        <w:t>доставлении такового должно состояться не позднее 60 дней со дня подачи зая</w:t>
      </w:r>
      <w:r>
        <w:t>в</w:t>
      </w:r>
      <w:r>
        <w:t>ления, за исключением случаев, когда с заявителем достигнута договоре</w:t>
      </w:r>
      <w:r>
        <w:t>н</w:t>
      </w:r>
      <w:r>
        <w:t>ность об ином сроке.</w:t>
      </w:r>
    </w:p>
    <w:p w:rsidR="00A76D0A" w:rsidRDefault="00A76D0A" w:rsidP="001F7D52">
      <w:pPr>
        <w:pStyle w:val="affffa"/>
      </w:pPr>
      <w:r>
        <w:t>Решение об отказе в предоставлении специального согласования, или о пр</w:t>
      </w:r>
      <w:r>
        <w:t>е</w:t>
      </w:r>
      <w:r>
        <w:t>доставлении специального согласования может быть обжаловано в с</w:t>
      </w:r>
      <w:r>
        <w:t>у</w:t>
      </w:r>
      <w:r>
        <w:t>де.</w:t>
      </w:r>
    </w:p>
    <w:p w:rsidR="00A76D0A" w:rsidRDefault="00A76D0A" w:rsidP="001F7D52">
      <w:pPr>
        <w:pStyle w:val="affffa"/>
      </w:pPr>
      <w:r>
        <w:t>2. Владельцы земельных участков, имеющих размеры меньше минимал</w:t>
      </w:r>
      <w:r>
        <w:t>ь</w:t>
      </w:r>
      <w:r>
        <w:t>ных показателей, установленных настоящими Правилами, неудобную конфиг</w:t>
      </w:r>
      <w:r>
        <w:t>у</w:t>
      </w:r>
      <w:r>
        <w:t>рацию, неблагоприятные инженерно-геологические и иные неблагоприятные характер</w:t>
      </w:r>
      <w:r>
        <w:t>и</w:t>
      </w:r>
      <w:r>
        <w:t>стики, которые не позволяют эффективно использовать земельные участки, могут ходатайствовать об отклонениях от насто</w:t>
      </w:r>
      <w:r>
        <w:t>я</w:t>
      </w:r>
      <w:r>
        <w:t>щих Правил.</w:t>
      </w:r>
    </w:p>
    <w:p w:rsidR="00A76D0A" w:rsidRDefault="00A76D0A" w:rsidP="001F7D52">
      <w:pPr>
        <w:pStyle w:val="affffa"/>
      </w:pPr>
      <w:r>
        <w:t>Отклонениями от Правил является санкционированное для конкретного з</w:t>
      </w:r>
      <w:r>
        <w:t>е</w:t>
      </w:r>
      <w:r>
        <w:t>мельного участка отступление от предельных параметров разрешенного стро</w:t>
      </w:r>
      <w:r>
        <w:t>и</w:t>
      </w:r>
      <w:r>
        <w:t>тельства - высоты построек, процента застройки участка, отступов построек от границ уч</w:t>
      </w:r>
      <w:r>
        <w:t>а</w:t>
      </w:r>
      <w:r>
        <w:t>стка и т.д.</w:t>
      </w:r>
    </w:p>
    <w:p w:rsidR="00A76D0A" w:rsidRDefault="00A76D0A" w:rsidP="001F7D52">
      <w:pPr>
        <w:pStyle w:val="affffa"/>
      </w:pPr>
      <w:r>
        <w:lastRenderedPageBreak/>
        <w:t>Заявление на получение разрешения об отклонении от настоящих Правил направляется в комиссию по землепользованию и застройке и должно соде</w:t>
      </w:r>
      <w:r>
        <w:t>р</w:t>
      </w:r>
      <w:r>
        <w:t>жать обоснования того, что о</w:t>
      </w:r>
      <w:r>
        <w:t>т</w:t>
      </w:r>
      <w:r>
        <w:t>клонения от Правил:</w:t>
      </w:r>
    </w:p>
    <w:p w:rsidR="00A76D0A" w:rsidRDefault="00A76D0A" w:rsidP="001F7D52">
      <w:pPr>
        <w:pStyle w:val="affffa"/>
      </w:pPr>
      <w:r>
        <w:t xml:space="preserve"> - необходимы для эффективного использования земельного уч</w:t>
      </w:r>
      <w:r>
        <w:t>а</w:t>
      </w:r>
      <w:r>
        <w:t>стка;</w:t>
      </w:r>
    </w:p>
    <w:p w:rsidR="00A76D0A" w:rsidRDefault="00A76D0A" w:rsidP="001F7D52">
      <w:pPr>
        <w:pStyle w:val="affffa"/>
      </w:pPr>
      <w:r>
        <w:t xml:space="preserve"> - не ущемляют права соседей и не входят в противоречие с интересами </w:t>
      </w:r>
      <w:r w:rsidR="00F357D4">
        <w:t>по</w:t>
      </w:r>
      <w:r w:rsidR="00F357D4">
        <w:t>с</w:t>
      </w:r>
      <w:r w:rsidR="00F357D4">
        <w:t>совета</w:t>
      </w:r>
      <w:r>
        <w:t>;</w:t>
      </w:r>
    </w:p>
    <w:p w:rsidR="00A76D0A" w:rsidRDefault="00A76D0A" w:rsidP="001F7D52">
      <w:pPr>
        <w:pStyle w:val="affffa"/>
      </w:pPr>
      <w:r>
        <w:t xml:space="preserve"> - допустимы по архитектурным требованиям, требованиям безопасности – экологическим, санитарно-гигиеническим, противопожарным, гражданской об</w:t>
      </w:r>
      <w:r>
        <w:t>о</w:t>
      </w:r>
      <w:r>
        <w:t>роны и предупреждения чрезвычайных ситуаций, иным требованиям безопасн</w:t>
      </w:r>
      <w:r>
        <w:t>о</w:t>
      </w:r>
      <w:r>
        <w:t>сти, определяемым техническими регламентами (а до их принятия - строительн</w:t>
      </w:r>
      <w:r>
        <w:t>ы</w:t>
      </w:r>
      <w:r>
        <w:t>ми нормами и правилами, иными нормативно-техническими док</w:t>
      </w:r>
      <w:r>
        <w:t>у</w:t>
      </w:r>
      <w:r>
        <w:t>ментами).</w:t>
      </w:r>
    </w:p>
    <w:p w:rsidR="00A76D0A" w:rsidRDefault="00A76D0A" w:rsidP="001F7D52">
      <w:pPr>
        <w:pStyle w:val="affffa"/>
      </w:pPr>
      <w:r>
        <w:t>Комиссия организует рассмотрение поступившего заявления на публи</w:t>
      </w:r>
      <w:r>
        <w:t>ч</w:t>
      </w:r>
      <w:r>
        <w:t>ных слушаниях, на которые персонально приглашаются владельцы объектов недв</w:t>
      </w:r>
      <w:r>
        <w:t>и</w:t>
      </w:r>
      <w:r>
        <w:t>жим</w:t>
      </w:r>
      <w:r>
        <w:t>о</w:t>
      </w:r>
      <w:r>
        <w:t>сти, смежно-расположенных с земельным участком, относительно которого запрашивается отклонение, а также представители органов, уполномоченных р</w:t>
      </w:r>
      <w:r>
        <w:t>е</w:t>
      </w:r>
      <w:r>
        <w:t>гулировать и контролировать застройку и землепользование, другие заинтерес</w:t>
      </w:r>
      <w:r>
        <w:t>о</w:t>
      </w:r>
      <w:r>
        <w:t>ванные лица. П</w:t>
      </w:r>
      <w:r>
        <w:t>о</w:t>
      </w:r>
      <w:r>
        <w:t>зиция указанных органов по рассматриваемому вопросу должна быть письменно зафиксирована в соответствующих заключениях, представля</w:t>
      </w:r>
      <w:r>
        <w:t>е</w:t>
      </w:r>
      <w:r>
        <w:t>мых в Комиссию до проведения публичных слушаний и доступных для ознако</w:t>
      </w:r>
      <w:r>
        <w:t>м</w:t>
      </w:r>
      <w:r>
        <w:t>ления всем заинтересова</w:t>
      </w:r>
      <w:r>
        <w:t>н</w:t>
      </w:r>
      <w:r>
        <w:t>ным лицам.</w:t>
      </w:r>
    </w:p>
    <w:p w:rsidR="00A76D0A" w:rsidRDefault="00A76D0A" w:rsidP="001F7D52">
      <w:pPr>
        <w:pStyle w:val="affffa"/>
      </w:pPr>
      <w:r>
        <w:t xml:space="preserve">Комиссия подготавливает и направляет главе администрации </w:t>
      </w:r>
      <w:r w:rsidR="00225441">
        <w:t>МО Сара</w:t>
      </w:r>
      <w:r w:rsidR="00225441">
        <w:t>к</w:t>
      </w:r>
      <w:r w:rsidR="00225441">
        <w:t>ташский поссовет</w:t>
      </w:r>
      <w:r>
        <w:t xml:space="preserve"> рекомендации по результатам рассмотрения письменных з</w:t>
      </w:r>
      <w:r>
        <w:t>а</w:t>
      </w:r>
      <w:r>
        <w:t>ключений и публичных слушаний не позднее 7 дней после их провед</w:t>
      </w:r>
      <w:r>
        <w:t>е</w:t>
      </w:r>
      <w:r>
        <w:t>ния.</w:t>
      </w:r>
    </w:p>
    <w:p w:rsidR="00A76D0A" w:rsidRDefault="00A76D0A" w:rsidP="001F7D52">
      <w:pPr>
        <w:pStyle w:val="affffa"/>
      </w:pPr>
      <w:r>
        <w:t>Решение о предоставлении разрешения на отклонение от настоящих Пр</w:t>
      </w:r>
      <w:r>
        <w:t>а</w:t>
      </w:r>
      <w:r>
        <w:t xml:space="preserve">вил принимается главой администрации </w:t>
      </w:r>
      <w:r w:rsidR="00BA719C">
        <w:t xml:space="preserve">поссовета </w:t>
      </w:r>
      <w:r>
        <w:t>не позднее 10 дней после посту</w:t>
      </w:r>
      <w:r>
        <w:t>п</w:t>
      </w:r>
      <w:r>
        <w:t>ления рекомендаций комиссии по землепользованию и з</w:t>
      </w:r>
      <w:r>
        <w:t>а</w:t>
      </w:r>
      <w:r>
        <w:t xml:space="preserve">стройке. </w:t>
      </w:r>
    </w:p>
    <w:p w:rsidR="00A76D0A" w:rsidRDefault="00A76D0A" w:rsidP="001F7D52">
      <w:pPr>
        <w:pStyle w:val="affffa"/>
      </w:pPr>
      <w:r>
        <w:t>Решение об отказе в предоставлении разрешения, или о предоставлении разрешения на отклонение от настоящих Правил может быть обжаловано в с</w:t>
      </w:r>
      <w:r>
        <w:t>у</w:t>
      </w:r>
      <w:r>
        <w:t>де.</w:t>
      </w:r>
    </w:p>
    <w:p w:rsidR="00A76D0A" w:rsidRDefault="00A76D0A" w:rsidP="004A622D">
      <w:pPr>
        <w:pStyle w:val="4"/>
      </w:pPr>
      <w:bookmarkStart w:id="52" w:name="_Toc381687680"/>
      <w:r>
        <w:lastRenderedPageBreak/>
        <w:t>Статья 32. Публичные слушания по обсуждению документации по планиро</w:t>
      </w:r>
      <w:r>
        <w:t>в</w:t>
      </w:r>
      <w:r>
        <w:t>ке территории</w:t>
      </w:r>
      <w:bookmarkEnd w:id="52"/>
    </w:p>
    <w:p w:rsidR="00A76D0A" w:rsidRDefault="00A76D0A" w:rsidP="001F7D52">
      <w:pPr>
        <w:pStyle w:val="affffa"/>
      </w:pPr>
      <w:r>
        <w:t>1. Порядок проведения публичных слушаний по обсуждению градостро</w:t>
      </w:r>
      <w:r>
        <w:t>и</w:t>
      </w:r>
      <w:r>
        <w:t>тельной документации по планировке территории устанавливается Градостро</w:t>
      </w:r>
      <w:r>
        <w:t>и</w:t>
      </w:r>
      <w:r>
        <w:t>тельным кодексом Российской Федерации, законодательством о градостроител</w:t>
      </w:r>
      <w:r>
        <w:t>ь</w:t>
      </w:r>
      <w:r>
        <w:t>ной деятельности субъекта Российской Федерации, настоящими Правилами и принимаемыми в соответствии с ними муниципальными правовыми актами. И</w:t>
      </w:r>
      <w:r>
        <w:t>з</w:t>
      </w:r>
      <w:r>
        <w:t>ложение указанных нормативных правовых актов может включаться в прилож</w:t>
      </w:r>
      <w:r>
        <w:t>е</w:t>
      </w:r>
      <w:r>
        <w:t>ние к насто</w:t>
      </w:r>
      <w:r>
        <w:t>я</w:t>
      </w:r>
      <w:r>
        <w:t>щим Правилам.</w:t>
      </w:r>
    </w:p>
    <w:p w:rsidR="00A76D0A" w:rsidRDefault="00A76D0A" w:rsidP="001F7D52">
      <w:pPr>
        <w:pStyle w:val="affffa"/>
      </w:pPr>
      <w:r>
        <w:t>2. Документация по планировке территории до ее утверждения подлежит публи</w:t>
      </w:r>
      <w:r>
        <w:t>ч</w:t>
      </w:r>
      <w:r>
        <w:t>ным слушаниям.</w:t>
      </w:r>
    </w:p>
    <w:p w:rsidR="00A76D0A" w:rsidRDefault="00A76D0A" w:rsidP="001F7D52">
      <w:pPr>
        <w:pStyle w:val="affffa"/>
      </w:pPr>
      <w:r>
        <w:t>Исключениями являются случаи, когда в соответствии с требованиями те</w:t>
      </w:r>
      <w:r>
        <w:t>х</w:t>
      </w:r>
      <w:r>
        <w:t>нических регламентов посредством документации по планировке террит</w:t>
      </w:r>
      <w:r>
        <w:t>о</w:t>
      </w:r>
      <w:r>
        <w:t>рии:</w:t>
      </w:r>
    </w:p>
    <w:p w:rsidR="00A76D0A" w:rsidRDefault="00A76D0A" w:rsidP="001F7D52">
      <w:pPr>
        <w:pStyle w:val="affffa"/>
      </w:pPr>
      <w:r>
        <w:t>- уточняются границы зон негативного воздействия производственных и иных объектов, зон охраны природных объектов (подготовка проектов сан</w:t>
      </w:r>
      <w:r>
        <w:t>и</w:t>
      </w:r>
      <w:r>
        <w:t>тарно-защитных, иных защитных зон, проектов зон охр</w:t>
      </w:r>
      <w:r>
        <w:t>а</w:t>
      </w:r>
      <w:r>
        <w:t>ны водных объектов, иных зон охраны в составе проектов планировки и проектов межев</w:t>
      </w:r>
      <w:r>
        <w:t>а</w:t>
      </w:r>
      <w:r>
        <w:t>ния);</w:t>
      </w:r>
    </w:p>
    <w:p w:rsidR="00A76D0A" w:rsidRDefault="00A76D0A" w:rsidP="001F7D52">
      <w:pPr>
        <w:pStyle w:val="affffa"/>
      </w:pPr>
      <w:r>
        <w:t>- на свободных от застройки и прав третьих лиц, находящихся в муниц</w:t>
      </w:r>
      <w:r>
        <w:t>и</w:t>
      </w:r>
      <w:r>
        <w:t>пальной собственности и не разделенных на земельные участки территориях, в</w:t>
      </w:r>
      <w:r>
        <w:t>ы</w:t>
      </w:r>
      <w:r>
        <w:t>деляются посредством установления красных линий планировочные элементы (кварт</w:t>
      </w:r>
      <w:r>
        <w:t>а</w:t>
      </w:r>
      <w:r>
        <w:t>лы, );</w:t>
      </w:r>
    </w:p>
    <w:p w:rsidR="00A76D0A" w:rsidRDefault="00A76D0A" w:rsidP="001F7D52">
      <w:pPr>
        <w:pStyle w:val="affffa"/>
      </w:pPr>
      <w:r>
        <w:t>- подготавливаются иные решения, принятие которых в соответствии с гр</w:t>
      </w:r>
      <w:r>
        <w:t>а</w:t>
      </w:r>
      <w:r>
        <w:t>достроительным законодательством допускается без проведения публичных сл</w:t>
      </w:r>
      <w:r>
        <w:t>у</w:t>
      </w:r>
      <w:r>
        <w:t xml:space="preserve">шаний. </w:t>
      </w:r>
    </w:p>
    <w:p w:rsidR="00A76D0A" w:rsidRDefault="00A76D0A" w:rsidP="001F7D52">
      <w:pPr>
        <w:pStyle w:val="affffa"/>
      </w:pPr>
      <w:r>
        <w:t>3. Публичные слушания организует и проводит комиссия по землепользов</w:t>
      </w:r>
      <w:r>
        <w:t>а</w:t>
      </w:r>
      <w:r>
        <w:t>нию и з</w:t>
      </w:r>
      <w:r>
        <w:t>а</w:t>
      </w:r>
      <w:r>
        <w:t>стройке.</w:t>
      </w:r>
    </w:p>
    <w:p w:rsidR="00A76D0A" w:rsidRDefault="00A76D0A" w:rsidP="001F7D52">
      <w:pPr>
        <w:pStyle w:val="affffa"/>
      </w:pPr>
      <w:r>
        <w:t>Правом обсуждения документации по планировке территории на публи</w:t>
      </w:r>
      <w:r>
        <w:t>ч</w:t>
      </w:r>
      <w:r>
        <w:t>ных сл</w:t>
      </w:r>
      <w:r>
        <w:t>у</w:t>
      </w:r>
      <w:r>
        <w:t>шаниях обладают лица:</w:t>
      </w:r>
    </w:p>
    <w:p w:rsidR="00A76D0A" w:rsidRDefault="00A76D0A" w:rsidP="001F7D52">
      <w:pPr>
        <w:pStyle w:val="affffa"/>
      </w:pPr>
      <w:r>
        <w:lastRenderedPageBreak/>
        <w:t>- проживающие на территории, применительно к которой подготовлена д</w:t>
      </w:r>
      <w:r>
        <w:t>о</w:t>
      </w:r>
      <w:r>
        <w:t>куме</w:t>
      </w:r>
      <w:r>
        <w:t>н</w:t>
      </w:r>
      <w:r>
        <w:t>тация по планировке территории;</w:t>
      </w:r>
    </w:p>
    <w:p w:rsidR="00A76D0A" w:rsidRDefault="00A76D0A" w:rsidP="001F7D52">
      <w:pPr>
        <w:pStyle w:val="affffa"/>
      </w:pPr>
      <w:r>
        <w:t>- обладающие на праве собственности, аренды, пользования объектами н</w:t>
      </w:r>
      <w:r>
        <w:t>е</w:t>
      </w:r>
      <w:r>
        <w:t>движимости, расположенными на территории, применительно к которой подг</w:t>
      </w:r>
      <w:r>
        <w:t>о</w:t>
      </w:r>
      <w:r>
        <w:t>товлена документация по планировке территории;</w:t>
      </w:r>
    </w:p>
    <w:p w:rsidR="00A76D0A" w:rsidRDefault="00A76D0A" w:rsidP="001F7D52">
      <w:pPr>
        <w:pStyle w:val="affffa"/>
      </w:pPr>
      <w:r>
        <w:t>- проживающие и обладающие объектами недвижимости, расположе</w:t>
      </w:r>
      <w:r>
        <w:t>н</w:t>
      </w:r>
      <w:r>
        <w:t>ными на территориях, примыкающих к территории, применительно к которой подг</w:t>
      </w:r>
      <w:r>
        <w:t>о</w:t>
      </w:r>
      <w:r>
        <w:t>товлена документация по планировке террит</w:t>
      </w:r>
      <w:r>
        <w:t>о</w:t>
      </w:r>
      <w:r>
        <w:t>рии;</w:t>
      </w:r>
    </w:p>
    <w:p w:rsidR="00A76D0A" w:rsidRDefault="00A76D0A" w:rsidP="001F7D52">
      <w:pPr>
        <w:pStyle w:val="affffa"/>
      </w:pPr>
      <w:r>
        <w:t>- иные лица, чьи интересы затрагиваются в связи с планируемой реализац</w:t>
      </w:r>
      <w:r>
        <w:t>и</w:t>
      </w:r>
      <w:r>
        <w:t>ей документации по планировке террит</w:t>
      </w:r>
      <w:r>
        <w:t>о</w:t>
      </w:r>
      <w:r>
        <w:t>рии.</w:t>
      </w:r>
    </w:p>
    <w:p w:rsidR="00A76D0A" w:rsidRDefault="00A76D0A" w:rsidP="001F7D52">
      <w:pPr>
        <w:pStyle w:val="affffa"/>
      </w:pPr>
      <w:r>
        <w:t>4. Предметами публичных слушаний документации по планировке террит</w:t>
      </w:r>
      <w:r>
        <w:t>о</w:t>
      </w:r>
      <w:r>
        <w:t>рии явл</w:t>
      </w:r>
      <w:r>
        <w:t>я</w:t>
      </w:r>
      <w:r>
        <w:t>ются вопросы соответствия этой документации:</w:t>
      </w:r>
    </w:p>
    <w:p w:rsidR="00A76D0A" w:rsidRDefault="00A76D0A" w:rsidP="001F7D52">
      <w:pPr>
        <w:pStyle w:val="affffa"/>
      </w:pPr>
      <w:r>
        <w:t>- документам территориального планирования в части наличия решений об установлении границ зон изъятия, в том числе путем выкупа, резервиров</w:t>
      </w:r>
      <w:r>
        <w:t>а</w:t>
      </w:r>
      <w:r>
        <w:t>ния с последующим изъятием, в том числе путем вык</w:t>
      </w:r>
      <w:r>
        <w:t>у</w:t>
      </w:r>
      <w:r>
        <w:t>па, земельных участков и иных объектов недвижимости для государственных и муниципал</w:t>
      </w:r>
      <w:r>
        <w:t>ь</w:t>
      </w:r>
      <w:r>
        <w:t>ных нужд;</w:t>
      </w:r>
    </w:p>
    <w:p w:rsidR="00A76D0A" w:rsidRDefault="00A76D0A" w:rsidP="001F7D52">
      <w:pPr>
        <w:pStyle w:val="affffa"/>
      </w:pPr>
      <w:r>
        <w:t>- требованиям законодательства о необходимости доказательства нево</w:t>
      </w:r>
      <w:r>
        <w:t>з</w:t>
      </w:r>
      <w:r>
        <w:t>можности установить границы зон изъятия, в том числе путем выкупа, резервир</w:t>
      </w:r>
      <w:r>
        <w:t>о</w:t>
      </w:r>
      <w:r>
        <w:t>вания иным способом, чем тот, который предложен документацией по пл</w:t>
      </w:r>
      <w:r>
        <w:t>а</w:t>
      </w:r>
      <w:r>
        <w:t>нировке терр</w:t>
      </w:r>
      <w:r>
        <w:t>и</w:t>
      </w:r>
      <w:r>
        <w:t>тории;</w:t>
      </w:r>
    </w:p>
    <w:p w:rsidR="00A76D0A" w:rsidRDefault="00A76D0A" w:rsidP="001F7D52">
      <w:pPr>
        <w:pStyle w:val="affffa"/>
      </w:pPr>
      <w:r>
        <w:t>- градостроительным регламентам, содержащимся в настоящих Правилах;</w:t>
      </w:r>
    </w:p>
    <w:p w:rsidR="00A76D0A" w:rsidRDefault="00A76D0A" w:rsidP="001F7D52">
      <w:pPr>
        <w:pStyle w:val="affffa"/>
      </w:pPr>
      <w:r>
        <w:t>- техническим регламентам, включая требования, предъявляемые к град</w:t>
      </w:r>
      <w:r>
        <w:t>о</w:t>
      </w:r>
      <w:r>
        <w:t>строительному проектированию систем инженерно-технического обеспечения планируемого строительства, реконстру</w:t>
      </w:r>
      <w:r>
        <w:t>к</w:t>
      </w:r>
      <w:r>
        <w:t>ции;</w:t>
      </w:r>
    </w:p>
    <w:p w:rsidR="00A76D0A" w:rsidRDefault="00A76D0A" w:rsidP="001F7D52">
      <w:pPr>
        <w:pStyle w:val="affffa"/>
      </w:pPr>
      <w:r>
        <w:t>- требованиям в части того, что: а) площадь земельных участков многоква</w:t>
      </w:r>
      <w:r>
        <w:t>р</w:t>
      </w:r>
      <w:r>
        <w:t>тирных домов не может быть меньше площади, определенной на основе нормат</w:t>
      </w:r>
      <w:r>
        <w:t>и</w:t>
      </w:r>
      <w:r>
        <w:t>вов, действовавших на момент строительства этих домов (если сложившееся зе</w:t>
      </w:r>
      <w:r>
        <w:t>м</w:t>
      </w:r>
      <w:r>
        <w:t>лепользование не препятствует реализации этих нормативов); б) земельные уч</w:t>
      </w:r>
      <w:r>
        <w:t>а</w:t>
      </w:r>
      <w:r>
        <w:t>стки многоквартирных д</w:t>
      </w:r>
      <w:r>
        <w:t>о</w:t>
      </w:r>
      <w:r>
        <w:t xml:space="preserve">мов могут быть выделены на местности только в </w:t>
      </w:r>
      <w:r>
        <w:lastRenderedPageBreak/>
        <w:t>случае соблюдения прав третьих лиц на использование территорий общего пользования, в противном случае устанавливаются неделимые земел</w:t>
      </w:r>
      <w:r>
        <w:t>ь</w:t>
      </w:r>
      <w:r>
        <w:t>ные участки, в границах которых могут располагаться несколько многоква</w:t>
      </w:r>
      <w:r>
        <w:t>р</w:t>
      </w:r>
      <w:r>
        <w:t>тирных жилых домов;</w:t>
      </w:r>
    </w:p>
    <w:p w:rsidR="00A76D0A" w:rsidRDefault="00A76D0A" w:rsidP="001F7D52">
      <w:pPr>
        <w:pStyle w:val="affffa"/>
      </w:pPr>
      <w:r>
        <w:t>- требованиям, предъявляемым к проектам градостроительных планов з</w:t>
      </w:r>
      <w:r>
        <w:t>е</w:t>
      </w:r>
      <w:r>
        <w:t>мельных участков в составе документации по планировке территории в части фиксации их границ, минимальных отступов построек от границ земельных уч</w:t>
      </w:r>
      <w:r>
        <w:t>а</w:t>
      </w:r>
      <w:r>
        <w:t>стков, границ зон действия публичных сервитутов и предложений об установл</w:t>
      </w:r>
      <w:r>
        <w:t>е</w:t>
      </w:r>
      <w:r>
        <w:t>нии частных сервитутов (при необходимости), наличия информации о предельной этажности, высоте планируемых зданий, строений, сооружений, видах их испол</w:t>
      </w:r>
      <w:r>
        <w:t>ь</w:t>
      </w:r>
      <w:r>
        <w:t>зования;</w:t>
      </w:r>
    </w:p>
    <w:p w:rsidR="00A76D0A" w:rsidRDefault="00A76D0A" w:rsidP="001F7D52">
      <w:pPr>
        <w:pStyle w:val="affffa"/>
      </w:pPr>
      <w:r>
        <w:t>- иным требованиям, установленным законодательством о градостроител</w:t>
      </w:r>
      <w:r>
        <w:t>ь</w:t>
      </w:r>
      <w:r>
        <w:t>ной деятельности.</w:t>
      </w:r>
    </w:p>
    <w:p w:rsidR="00A76D0A" w:rsidRDefault="00A76D0A" w:rsidP="001F7D52">
      <w:pPr>
        <w:pStyle w:val="affffa"/>
      </w:pPr>
      <w:r>
        <w:t>Предметы обсуждения устанавливаются Комиссией в соответствии с треб</w:t>
      </w:r>
      <w:r>
        <w:t>о</w:t>
      </w:r>
      <w:r>
        <w:t>ваниями законодательства с учетом особенностей рассматриваемой докуме</w:t>
      </w:r>
      <w:r>
        <w:t>н</w:t>
      </w:r>
      <w:r>
        <w:t>тации по планировке территории и содержания решаемых посредством этой документ</w:t>
      </w:r>
      <w:r>
        <w:t>а</w:t>
      </w:r>
      <w:r>
        <w:t>ции вопросов.</w:t>
      </w:r>
    </w:p>
    <w:p w:rsidR="00A76D0A" w:rsidRDefault="00A76D0A" w:rsidP="001F7D52">
      <w:pPr>
        <w:pStyle w:val="affffa"/>
      </w:pPr>
      <w:r>
        <w:t>5. Заказчик документации по планировке территории по завершении ее по</w:t>
      </w:r>
      <w:r>
        <w:t>д</w:t>
      </w:r>
      <w:r>
        <w:t>готовки обращается к председателю Комиссии с ходатайством о проведении пу</w:t>
      </w:r>
      <w:r>
        <w:t>б</w:t>
      </w:r>
      <w:r>
        <w:t>личн</w:t>
      </w:r>
      <w:r>
        <w:t>о</w:t>
      </w:r>
      <w:r>
        <w:t>го слушания.</w:t>
      </w:r>
    </w:p>
    <w:p w:rsidR="00A76D0A" w:rsidRDefault="00A76D0A" w:rsidP="001F7D52">
      <w:pPr>
        <w:pStyle w:val="affffa"/>
      </w:pPr>
      <w:r>
        <w:t>Председатель Комиссии в течение семи дней со дня поступления ходатайс</w:t>
      </w:r>
      <w:r>
        <w:t>т</w:t>
      </w:r>
      <w:r>
        <w:t>ва обеспечивает информирование граждан путем публикации сообщения в мес</w:t>
      </w:r>
      <w:r>
        <w:t>т</w:t>
      </w:r>
      <w:r>
        <w:t>ной прессе или путем распространения его иным способом. В сообщении указ</w:t>
      </w:r>
      <w:r>
        <w:t>ы</w:t>
      </w:r>
      <w:r>
        <w:t>вается:</w:t>
      </w:r>
    </w:p>
    <w:p w:rsidR="00A76D0A" w:rsidRDefault="00A76D0A" w:rsidP="001F7D52">
      <w:pPr>
        <w:pStyle w:val="affffa"/>
      </w:pPr>
      <w:r>
        <w:t>- информация о документации по планировке территории – территория, применительно к которой подготовлена документация, характер вопросов, р</w:t>
      </w:r>
      <w:r>
        <w:t>е</w:t>
      </w:r>
      <w:r>
        <w:t>шаемых п</w:t>
      </w:r>
      <w:r>
        <w:t>о</w:t>
      </w:r>
      <w:r>
        <w:t>средством этой документации;</w:t>
      </w:r>
    </w:p>
    <w:p w:rsidR="00A76D0A" w:rsidRDefault="00A76D0A" w:rsidP="001F7D52">
      <w:pPr>
        <w:pStyle w:val="affffa"/>
      </w:pPr>
      <w:r>
        <w:t>- дата, время и место проведения публичного слушания, телефон лица, о</w:t>
      </w:r>
      <w:r>
        <w:t>т</w:t>
      </w:r>
      <w:r>
        <w:t>ветственного за проведение публичного сл</w:t>
      </w:r>
      <w:r>
        <w:t>у</w:t>
      </w:r>
      <w:r>
        <w:t>шания;</w:t>
      </w:r>
    </w:p>
    <w:p w:rsidR="00A76D0A" w:rsidRDefault="00A76D0A" w:rsidP="001F7D52">
      <w:pPr>
        <w:pStyle w:val="affffa"/>
      </w:pPr>
      <w:r>
        <w:lastRenderedPageBreak/>
        <w:t>- дата, время и место предварительного ознакомления с документацией по план</w:t>
      </w:r>
      <w:r>
        <w:t>и</w:t>
      </w:r>
      <w:r>
        <w:t>ровке территории.</w:t>
      </w:r>
    </w:p>
    <w:p w:rsidR="00A76D0A" w:rsidRDefault="00A76D0A" w:rsidP="001F7D52">
      <w:pPr>
        <w:pStyle w:val="affffa"/>
      </w:pPr>
      <w:r>
        <w:t>В случаях, когда рассматриваются вопросы о границах зон изъятия, в том числе путем выкупа, резервирования земельных участков, иных объектов недв</w:t>
      </w:r>
      <w:r>
        <w:t>и</w:t>
      </w:r>
      <w:r>
        <w:t>жимости для государственных и муниципальных нужд, правообладатели недв</w:t>
      </w:r>
      <w:r>
        <w:t>и</w:t>
      </w:r>
      <w:r>
        <w:t>жимости, расположенной в границах указанных зон информируются пе</w:t>
      </w:r>
      <w:r>
        <w:t>р</w:t>
      </w:r>
      <w:r>
        <w:t>сонально о предстоящем публичном слушании.</w:t>
      </w:r>
    </w:p>
    <w:p w:rsidR="00A76D0A" w:rsidRDefault="00A76D0A" w:rsidP="001F7D52">
      <w:pPr>
        <w:pStyle w:val="affffa"/>
      </w:pPr>
      <w:r>
        <w:t>Дата проведения публичного слушания назначается не ранее д</w:t>
      </w:r>
      <w:r>
        <w:t>е</w:t>
      </w:r>
      <w:r>
        <w:t>сяти дней со дня публикации, распространения сообщения о его проведении. Публичное сл</w:t>
      </w:r>
      <w:r>
        <w:t>у</w:t>
      </w:r>
      <w:r>
        <w:t>шание должно состояться не позднее двух месяцев со дня подачи ходата</w:t>
      </w:r>
      <w:r>
        <w:t>й</w:t>
      </w:r>
      <w:r>
        <w:t>ства о его пр</w:t>
      </w:r>
      <w:r>
        <w:t>о</w:t>
      </w:r>
      <w:r>
        <w:t xml:space="preserve">ведении. </w:t>
      </w:r>
    </w:p>
    <w:p w:rsidR="00A76D0A" w:rsidRDefault="00A76D0A" w:rsidP="001F7D52">
      <w:pPr>
        <w:pStyle w:val="affffa"/>
      </w:pPr>
      <w:r>
        <w:t>Публичные слушания могут проводиться в выходные и будние дни. Пров</w:t>
      </w:r>
      <w:r>
        <w:t>е</w:t>
      </w:r>
      <w:r>
        <w:t>дение публичных слушаний в дни официальных праздников не допускается. Вр</w:t>
      </w:r>
      <w:r>
        <w:t>е</w:t>
      </w:r>
      <w:r>
        <w:t>мя проведения публичных слушаний в рабочие дни не может быть назначено р</w:t>
      </w:r>
      <w:r>
        <w:t>а</w:t>
      </w:r>
      <w:r>
        <w:t>нее 18 часов местного времени.</w:t>
      </w:r>
    </w:p>
    <w:p w:rsidR="00A76D0A" w:rsidRDefault="00A76D0A" w:rsidP="001F7D52">
      <w:pPr>
        <w:pStyle w:val="affffa"/>
      </w:pPr>
      <w:r>
        <w:t>Комиссия обеспечивает гражданам возможность предварительного озн</w:t>
      </w:r>
      <w:r>
        <w:t>а</w:t>
      </w:r>
      <w:r>
        <w:t>комления с материалами документации по планировке террит</w:t>
      </w:r>
      <w:r>
        <w:t>о</w:t>
      </w:r>
      <w:r>
        <w:t>рии.</w:t>
      </w:r>
    </w:p>
    <w:p w:rsidR="00A76D0A" w:rsidRDefault="00A76D0A" w:rsidP="001F7D52">
      <w:pPr>
        <w:pStyle w:val="affffa"/>
      </w:pPr>
      <w:r>
        <w:t>6. Во время проведения публичного слушания ведется стенограмма и пр</w:t>
      </w:r>
      <w:r>
        <w:t>о</w:t>
      </w:r>
      <w:r>
        <w:t>токол.</w:t>
      </w:r>
    </w:p>
    <w:p w:rsidR="00A76D0A" w:rsidRDefault="00A76D0A" w:rsidP="001F7D52">
      <w:pPr>
        <w:pStyle w:val="affffa"/>
      </w:pPr>
      <w:r>
        <w:t>Комиссия вправе принять решение о повторном проведении публичных слуш</w:t>
      </w:r>
      <w:r>
        <w:t>а</w:t>
      </w:r>
      <w:r>
        <w:t>ний.</w:t>
      </w:r>
    </w:p>
    <w:p w:rsidR="00A76D0A" w:rsidRDefault="00A76D0A" w:rsidP="001F7D52">
      <w:pPr>
        <w:pStyle w:val="affffa"/>
      </w:pPr>
      <w:r>
        <w:t>По результатам публичных слушаний Комиссия готовит заключение и н</w:t>
      </w:r>
      <w:r>
        <w:t>а</w:t>
      </w:r>
      <w:r>
        <w:t>пра</w:t>
      </w:r>
      <w:r>
        <w:t>в</w:t>
      </w:r>
      <w:r>
        <w:t xml:space="preserve">ляет его главе администрации </w:t>
      </w:r>
      <w:r w:rsidR="00BA719C">
        <w:t>поссовета</w:t>
      </w:r>
      <w:r>
        <w:t>.</w:t>
      </w:r>
    </w:p>
    <w:p w:rsidR="00A76D0A" w:rsidRDefault="00A76D0A" w:rsidP="001F7D52">
      <w:pPr>
        <w:pStyle w:val="affffa"/>
      </w:pPr>
      <w:r>
        <w:t>Любое заинтересованное лицо вправе обратиться в Комиссию и получить копию протокола и стенограммы публи</w:t>
      </w:r>
      <w:r>
        <w:t>ч</w:t>
      </w:r>
      <w:r>
        <w:t>ных слушаний.</w:t>
      </w:r>
    </w:p>
    <w:p w:rsidR="00A76D0A" w:rsidRDefault="00A76D0A" w:rsidP="001F7D52">
      <w:pPr>
        <w:pStyle w:val="affffa"/>
      </w:pPr>
      <w:r>
        <w:t>Глава администрации МО Саракташский поссовет с учетом рекомендаций Комиссии не позднее двух недель со дня проведения публи</w:t>
      </w:r>
      <w:r>
        <w:t>ч</w:t>
      </w:r>
      <w:r>
        <w:t>ных слушаний может пр</w:t>
      </w:r>
      <w:r>
        <w:t>и</w:t>
      </w:r>
      <w:r>
        <w:t>нять решение:</w:t>
      </w:r>
    </w:p>
    <w:p w:rsidR="00A76D0A" w:rsidRDefault="00A76D0A" w:rsidP="001F7D52">
      <w:pPr>
        <w:pStyle w:val="affffa"/>
      </w:pPr>
      <w:r>
        <w:t>- об утверждении документации по планировке террит</w:t>
      </w:r>
      <w:r>
        <w:t>о</w:t>
      </w:r>
      <w:r>
        <w:t>рии,</w:t>
      </w:r>
    </w:p>
    <w:p w:rsidR="00A76D0A" w:rsidRDefault="00A76D0A" w:rsidP="001F7D52">
      <w:pPr>
        <w:pStyle w:val="affffa"/>
      </w:pPr>
      <w:r>
        <w:lastRenderedPageBreak/>
        <w:t>- о доработке документации по планировке территории с учетом рекоменд</w:t>
      </w:r>
      <w:r>
        <w:t>а</w:t>
      </w:r>
      <w:r>
        <w:t>ций Коми</w:t>
      </w:r>
      <w:r>
        <w:t>с</w:t>
      </w:r>
      <w:r>
        <w:t>сии,</w:t>
      </w:r>
    </w:p>
    <w:p w:rsidR="00A76D0A" w:rsidRDefault="00A76D0A" w:rsidP="001F7D52">
      <w:pPr>
        <w:pStyle w:val="affffa"/>
      </w:pPr>
      <w:r>
        <w:t>- об отклонении документации по планировке террит</w:t>
      </w:r>
      <w:r>
        <w:t>о</w:t>
      </w:r>
      <w:r>
        <w:t xml:space="preserve">рии. </w:t>
      </w:r>
    </w:p>
    <w:p w:rsidR="00A76D0A" w:rsidRDefault="00A76D0A" w:rsidP="001F7D52">
      <w:pPr>
        <w:pStyle w:val="affffa"/>
      </w:pPr>
      <w:r>
        <w:t>7. Физические и юридические лица могут оспорить в суде решение об у</w:t>
      </w:r>
      <w:r>
        <w:t>т</w:t>
      </w:r>
      <w:r>
        <w:t>верждении документации по планировке те</w:t>
      </w:r>
      <w:r>
        <w:t>р</w:t>
      </w:r>
      <w:r>
        <w:t xml:space="preserve">ритории. </w:t>
      </w:r>
    </w:p>
    <w:p w:rsidR="00A76D0A" w:rsidRDefault="00A76D0A" w:rsidP="001F7D52">
      <w:pPr>
        <w:pStyle w:val="affffa"/>
      </w:pPr>
      <w:r>
        <w:t>Основанием для судебного рассмотрения помимо вопросов, определенных пунктом 4 настоящей статьи, является несоблюдение установленного порядка пров</w:t>
      </w:r>
      <w:r>
        <w:t>е</w:t>
      </w:r>
      <w:r>
        <w:t>дения публичных слушаний.</w:t>
      </w:r>
    </w:p>
    <w:p w:rsidR="00A76D0A" w:rsidRDefault="00A76D0A" w:rsidP="004A2E15">
      <w:pPr>
        <w:pStyle w:val="20"/>
      </w:pPr>
      <w:bookmarkStart w:id="53" w:name="_Toc381687681"/>
      <w:r>
        <w:t>Глава 9. Строительные изменения недвиж</w:t>
      </w:r>
      <w:r>
        <w:t>и</w:t>
      </w:r>
      <w:r>
        <w:t>мости</w:t>
      </w:r>
      <w:bookmarkEnd w:id="53"/>
    </w:p>
    <w:p w:rsidR="00A76D0A" w:rsidRDefault="00A76D0A" w:rsidP="001F7D52">
      <w:pPr>
        <w:pStyle w:val="affffa"/>
      </w:pPr>
      <w:r>
        <w:t>В соответствии с Градостроительным кодексом Российской Федерации нормы настоящей главы распространяются на земельные участки и иные об</w:t>
      </w:r>
      <w:r>
        <w:t>ъ</w:t>
      </w:r>
      <w:r>
        <w:t>екты недвижимости, которые не являются недвижимыми памятниками истории и кул</w:t>
      </w:r>
      <w:r>
        <w:t>ь</w:t>
      </w:r>
      <w:r>
        <w:t>туры.</w:t>
      </w:r>
    </w:p>
    <w:p w:rsidR="00A76D0A" w:rsidRDefault="00A76D0A" w:rsidP="001F7D52">
      <w:pPr>
        <w:pStyle w:val="affffa"/>
      </w:pPr>
      <w:r>
        <w:t>Действия по подготовке проектной документации, осуществлению реста</w:t>
      </w:r>
      <w:r>
        <w:t>в</w:t>
      </w:r>
      <w:r>
        <w:t>рационных и иных работ применительно к объектам недвижимости, которые в соответствии с законодательством являются недвижимыми памятниками и</w:t>
      </w:r>
      <w:r>
        <w:t>с</w:t>
      </w:r>
      <w:r>
        <w:t>тории и культуры, регулируются законодательством об охране объектов культурного насл</w:t>
      </w:r>
      <w:r>
        <w:t>е</w:t>
      </w:r>
      <w:r>
        <w:t>дия.</w:t>
      </w:r>
    </w:p>
    <w:p w:rsidR="00A76D0A" w:rsidRDefault="00A76D0A" w:rsidP="004A622D">
      <w:pPr>
        <w:pStyle w:val="4"/>
      </w:pPr>
      <w:bookmarkStart w:id="54" w:name="_Toc381687682"/>
      <w:r>
        <w:t>Статья 33. Право на строительные изменения недвижимости и основание для его реализации. Виды строительных изменений н</w:t>
      </w:r>
      <w:r>
        <w:t>е</w:t>
      </w:r>
      <w:r>
        <w:t>движимости</w:t>
      </w:r>
      <w:bookmarkEnd w:id="54"/>
    </w:p>
    <w:p w:rsidR="00A76D0A" w:rsidRDefault="00A76D0A" w:rsidP="001F7D52">
      <w:pPr>
        <w:pStyle w:val="affffa"/>
      </w:pPr>
      <w:r>
        <w:t>1. Правом производить строительные изменения недвижимости - осущест</w:t>
      </w:r>
      <w:r>
        <w:t>в</w:t>
      </w:r>
      <w:r>
        <w:t>лять строительство, реконструкцию, снос объектов, произв</w:t>
      </w:r>
      <w:r>
        <w:t>о</w:t>
      </w:r>
      <w:r>
        <w:t>дить над ними иные изменения, обладают лица, владеющие земельными участками, иными объектами недвижимости (на правах собственности, аренды, постоянного бессрочного пол</w:t>
      </w:r>
      <w:r>
        <w:t>ь</w:t>
      </w:r>
      <w:r>
        <w:t>зования, пожизненного наследуемого владения), или их довере</w:t>
      </w:r>
      <w:r>
        <w:t>н</w:t>
      </w:r>
      <w:r>
        <w:t xml:space="preserve">ные лица. </w:t>
      </w:r>
    </w:p>
    <w:p w:rsidR="00A76D0A" w:rsidRDefault="00A76D0A" w:rsidP="001F7D52">
      <w:pPr>
        <w:pStyle w:val="affffa"/>
      </w:pPr>
      <w:r>
        <w:t xml:space="preserve">Право на строительные изменения недвижимости может быть реализовано при наличии разрешения на строительство, предоставляемого в соответствии с градостроительным законодательством и </w:t>
      </w:r>
      <w:r w:rsidRPr="00682DD9">
        <w:t>в порядке статьи 33 настоящих Пр</w:t>
      </w:r>
      <w:r w:rsidRPr="00682DD9">
        <w:t>а</w:t>
      </w:r>
      <w:r w:rsidRPr="00682DD9">
        <w:t xml:space="preserve">вил. </w:t>
      </w:r>
      <w:r w:rsidRPr="00682DD9">
        <w:lastRenderedPageBreak/>
        <w:t>Исключения составляют случаи, определенные градостроительным законодател</w:t>
      </w:r>
      <w:r w:rsidRPr="00682DD9">
        <w:t>ь</w:t>
      </w:r>
      <w:r w:rsidRPr="00682DD9">
        <w:t>ством и в соответствии с ним - частью 3</w:t>
      </w:r>
      <w:r>
        <w:t xml:space="preserve"> насто</w:t>
      </w:r>
      <w:r>
        <w:t>я</w:t>
      </w:r>
      <w:r>
        <w:t>щей статьи.</w:t>
      </w:r>
    </w:p>
    <w:p w:rsidR="00A76D0A" w:rsidRDefault="00A76D0A" w:rsidP="001F7D52">
      <w:pPr>
        <w:pStyle w:val="affffa"/>
      </w:pPr>
      <w:r>
        <w:t>2. Строительные изменения недвижимости подразделяются на изменения, для к</w:t>
      </w:r>
      <w:r>
        <w:t>о</w:t>
      </w:r>
      <w:r>
        <w:t>торых:</w:t>
      </w:r>
    </w:p>
    <w:p w:rsidR="00A76D0A" w:rsidRDefault="00A76D0A" w:rsidP="001F7D52">
      <w:pPr>
        <w:pStyle w:val="affffa"/>
      </w:pPr>
      <w:r>
        <w:t xml:space="preserve"> - не требуется разрешения на строительство,</w:t>
      </w:r>
    </w:p>
    <w:p w:rsidR="00A76D0A" w:rsidRDefault="00A76D0A" w:rsidP="001F7D52">
      <w:pPr>
        <w:pStyle w:val="affffa"/>
      </w:pPr>
      <w:r>
        <w:t xml:space="preserve"> - требуется разрешение на строительство.</w:t>
      </w:r>
    </w:p>
    <w:p w:rsidR="00A76D0A" w:rsidRDefault="00A76D0A" w:rsidP="001F7D52">
      <w:pPr>
        <w:pStyle w:val="affffa"/>
      </w:pPr>
      <w:r>
        <w:t>3. Выдача разрешения на строительство не требуется в случае:</w:t>
      </w:r>
    </w:p>
    <w:p w:rsidR="00A76D0A" w:rsidRDefault="00A76D0A" w:rsidP="001F7D52">
      <w:pPr>
        <w:pStyle w:val="affffa"/>
      </w:pPr>
      <w:r>
        <w:t>1) строительства на земельном участке, предоставленном для ведения сад</w:t>
      </w:r>
      <w:r>
        <w:t>о</w:t>
      </w:r>
      <w:r>
        <w:t>водс</w:t>
      </w:r>
      <w:r>
        <w:t>т</w:t>
      </w:r>
      <w:r>
        <w:t>ва, дачного хозяйства;</w:t>
      </w:r>
    </w:p>
    <w:p w:rsidR="00A76D0A" w:rsidRDefault="00A76D0A" w:rsidP="001F7D52">
      <w:pPr>
        <w:pStyle w:val="affffa"/>
      </w:pPr>
      <w:r>
        <w:t>2) строительства, реконструкции объектов, не являющихся объектами кап</w:t>
      </w:r>
      <w:r>
        <w:t>и</w:t>
      </w:r>
      <w:r>
        <w:t>тального строительства (киосков, нав</w:t>
      </w:r>
      <w:r>
        <w:t>е</w:t>
      </w:r>
      <w:r>
        <w:t>сов и других);</w:t>
      </w:r>
    </w:p>
    <w:p w:rsidR="00A76D0A" w:rsidRDefault="00A76D0A" w:rsidP="001F7D52">
      <w:pPr>
        <w:pStyle w:val="affffa"/>
      </w:pPr>
      <w:r>
        <w:t>3) строительства на земельном участке строений и сооружений вспомог</w:t>
      </w:r>
      <w:r>
        <w:t>а</w:t>
      </w:r>
      <w:r>
        <w:t>тельного и</w:t>
      </w:r>
      <w:r>
        <w:t>с</w:t>
      </w:r>
      <w:r>
        <w:t>пользования;</w:t>
      </w:r>
    </w:p>
    <w:p w:rsidR="00A76D0A" w:rsidRDefault="00A76D0A" w:rsidP="001F7D52">
      <w:pPr>
        <w:pStyle w:val="affffa"/>
      </w:pPr>
      <w:r>
        <w:t>4) изменения объектов капитального строительства и (или) их частей, если такие изменения не затрагивают конструктивные и другие характеристики их н</w:t>
      </w:r>
      <w:r>
        <w:t>а</w:t>
      </w:r>
      <w:r>
        <w:t>дежности и безопасности, не нарушают права третьих лиц и не превышают пр</w:t>
      </w:r>
      <w:r>
        <w:t>е</w:t>
      </w:r>
      <w:r>
        <w:t>дельные параметры разрешенного строительства, реконструкции, уст</w:t>
      </w:r>
      <w:r>
        <w:t>а</w:t>
      </w:r>
      <w:r>
        <w:t>новленные градостроительным ре</w:t>
      </w:r>
      <w:r>
        <w:t>г</w:t>
      </w:r>
      <w:r>
        <w:t>ламентом.</w:t>
      </w:r>
    </w:p>
    <w:p w:rsidR="00A76D0A" w:rsidRDefault="00A76D0A" w:rsidP="001F7D52">
      <w:pPr>
        <w:pStyle w:val="affffa"/>
      </w:pPr>
      <w:r>
        <w:t>Законами и иными нормативными правовыми актами субъекта Росси</w:t>
      </w:r>
      <w:r>
        <w:t>й</w:t>
      </w:r>
      <w:r>
        <w:t>ской Федерации может быть установлен дополнительный пер</w:t>
      </w:r>
      <w:r>
        <w:t>е</w:t>
      </w:r>
      <w:r>
        <w:t>чень случаев и объектов, для которых не требуется получение разреш</w:t>
      </w:r>
      <w:r>
        <w:t>е</w:t>
      </w:r>
      <w:r>
        <w:t>ния на строительство.</w:t>
      </w:r>
    </w:p>
    <w:p w:rsidR="00A76D0A" w:rsidRDefault="00A76D0A" w:rsidP="001F7D52">
      <w:pPr>
        <w:pStyle w:val="affffa"/>
      </w:pPr>
      <w:r>
        <w:t>Кроме того, не требуется также разрешения на строительство в случае и</w:t>
      </w:r>
      <w:r>
        <w:t>з</w:t>
      </w:r>
      <w:r>
        <w:t>менений одного вида на другой вид разрешенного использования недвиж</w:t>
      </w:r>
      <w:r>
        <w:t>и</w:t>
      </w:r>
      <w:r>
        <w:t>мости, при одновременном наличии следующих усл</w:t>
      </w:r>
      <w:r>
        <w:t>о</w:t>
      </w:r>
      <w:r>
        <w:t>вий:</w:t>
      </w:r>
    </w:p>
    <w:p w:rsidR="00A76D0A" w:rsidRDefault="00A76D0A" w:rsidP="001F7D52">
      <w:pPr>
        <w:pStyle w:val="affffa"/>
      </w:pPr>
      <w:r>
        <w:t xml:space="preserve"> - выбираемый правообладателем недвижимости вид разрешенного испол</w:t>
      </w:r>
      <w:r>
        <w:t>ь</w:t>
      </w:r>
      <w:r>
        <w:t xml:space="preserve">зования обозначен в списках </w:t>
      </w:r>
      <w:r w:rsidRPr="00682DD9">
        <w:t>статьи 46 настоящих</w:t>
      </w:r>
      <w:r>
        <w:t xml:space="preserve"> Правил как основной или вспомогательный (для соответствующей территориальной зоны, обозн</w:t>
      </w:r>
      <w:r>
        <w:t>а</w:t>
      </w:r>
      <w:r>
        <w:t xml:space="preserve">ченной на карте </w:t>
      </w:r>
      <w:r w:rsidR="002675D6">
        <w:t>территориального зонирования</w:t>
      </w:r>
      <w:r>
        <w:t>);</w:t>
      </w:r>
    </w:p>
    <w:p w:rsidR="00A76D0A" w:rsidRDefault="00A76D0A" w:rsidP="001F7D52">
      <w:pPr>
        <w:pStyle w:val="affffa"/>
      </w:pPr>
      <w:r>
        <w:lastRenderedPageBreak/>
        <w:t xml:space="preserve"> - планируемые действия не связаны с изменениями пространственных п</w:t>
      </w:r>
      <w:r>
        <w:t>а</w:t>
      </w:r>
      <w:r>
        <w:t>раметров и несущих конструкций сооружения и не приведут к нарушениям тр</w:t>
      </w:r>
      <w:r>
        <w:t>е</w:t>
      </w:r>
      <w:r>
        <w:t>бований безопасности (пожарной, санитарно-эпидемиологической и т.д.).</w:t>
      </w:r>
    </w:p>
    <w:p w:rsidR="00A76D0A" w:rsidRDefault="00A76D0A" w:rsidP="001F7D52">
      <w:pPr>
        <w:pStyle w:val="affffa"/>
      </w:pPr>
      <w:r>
        <w:t>Лица, осуществляющие действия, не требующие разрешения на строител</w:t>
      </w:r>
      <w:r>
        <w:t>ь</w:t>
      </w:r>
      <w:r>
        <w:t>ство, несут ответственность в соответствии с законодательством за после</w:t>
      </w:r>
      <w:r>
        <w:t>д</w:t>
      </w:r>
      <w:r>
        <w:t>ствия, могущие возникнуть в результате осуществления таких действий. Ук</w:t>
      </w:r>
      <w:r>
        <w:t>а</w:t>
      </w:r>
      <w:r>
        <w:t>занные лица вправе запросить и в течение двух недель получить заключение ОАГ о том, что планируемые ими действия не требуют разрешения на стро</w:t>
      </w:r>
      <w:r>
        <w:t>и</w:t>
      </w:r>
      <w:r>
        <w:t xml:space="preserve">тельство, в порядке, определенном муниципальным нормативным правовым актом. </w:t>
      </w:r>
    </w:p>
    <w:p w:rsidR="00A76D0A" w:rsidRDefault="00A76D0A" w:rsidP="001F7D52">
      <w:pPr>
        <w:pStyle w:val="affffa"/>
      </w:pPr>
      <w:r>
        <w:t>. Разрешение на строительство предоставляется в порядке, определенном в соответствии со статьей 51 Градостроительного кодекса Российской Федер</w:t>
      </w:r>
      <w:r>
        <w:t>а</w:t>
      </w:r>
      <w:r>
        <w:t xml:space="preserve">ции и </w:t>
      </w:r>
      <w:r w:rsidRPr="00682DD9">
        <w:t>статьей 33 настоящих Правил для строительных изменений недвижимости, за и</w:t>
      </w:r>
      <w:r w:rsidRPr="00682DD9">
        <w:t>с</w:t>
      </w:r>
      <w:r w:rsidRPr="00682DD9">
        <w:t>ключением указанных в пункте 3</w:t>
      </w:r>
      <w:r>
        <w:t xml:space="preserve"> настоящей статьи.</w:t>
      </w:r>
    </w:p>
    <w:p w:rsidR="00A76D0A" w:rsidRDefault="00A76D0A" w:rsidP="004A622D">
      <w:pPr>
        <w:pStyle w:val="4"/>
      </w:pPr>
      <w:bookmarkStart w:id="55" w:name="_Toc381687683"/>
      <w:r>
        <w:t>Статья 34. Подготовка проектной документации</w:t>
      </w:r>
      <w:bookmarkEnd w:id="55"/>
    </w:p>
    <w:p w:rsidR="00A76D0A" w:rsidRDefault="00A76D0A" w:rsidP="001F7D52">
      <w:pPr>
        <w:pStyle w:val="affffa"/>
      </w:pPr>
      <w:r>
        <w:t>1. Назначение, состав, содержание, порядок подготовки и утверждения пр</w:t>
      </w:r>
      <w:r>
        <w:t>о</w:t>
      </w:r>
      <w:r>
        <w:t>ектной документации определяется градостроительным законод</w:t>
      </w:r>
      <w:r>
        <w:t>а</w:t>
      </w:r>
      <w:r>
        <w:t>тельством.</w:t>
      </w:r>
    </w:p>
    <w:p w:rsidR="00A76D0A" w:rsidRPr="00682DD9" w:rsidRDefault="00A76D0A" w:rsidP="001F7D52">
      <w:pPr>
        <w:pStyle w:val="affffa"/>
      </w:pPr>
      <w:r>
        <w:t xml:space="preserve">В </w:t>
      </w:r>
      <w:r w:rsidRPr="00682DD9">
        <w:t>соответствии с частью 3 статьи 48 Градостроительного кодекса Росси</w:t>
      </w:r>
      <w:r w:rsidRPr="00682DD9">
        <w:t>й</w:t>
      </w:r>
      <w:r w:rsidRPr="00682DD9">
        <w:t>ской Федерации подготовка проектной документации не требуется при стро</w:t>
      </w:r>
      <w:r w:rsidRPr="00682DD9">
        <w:t>и</w:t>
      </w:r>
      <w:r w:rsidRPr="00682DD9">
        <w:t>тельстве, реконструкции, капитальном ремонте объектов индивидуального ж</w:t>
      </w:r>
      <w:r w:rsidRPr="00682DD9">
        <w:t>и</w:t>
      </w:r>
      <w:r w:rsidRPr="00682DD9">
        <w:t>лищного строительства. В указанных случаях застройщик по собственной ин</w:t>
      </w:r>
      <w:r w:rsidRPr="00682DD9">
        <w:t>и</w:t>
      </w:r>
      <w:r w:rsidRPr="00682DD9">
        <w:t>циативе вправе обеспечить подготовку проектной документации применител</w:t>
      </w:r>
      <w:r w:rsidRPr="00682DD9">
        <w:t>ь</w:t>
      </w:r>
      <w:r w:rsidRPr="00682DD9">
        <w:t>но к объектам индивидуального ж</w:t>
      </w:r>
      <w:r w:rsidRPr="00682DD9">
        <w:t>и</w:t>
      </w:r>
      <w:r w:rsidRPr="00682DD9">
        <w:t>лищного строительства.</w:t>
      </w:r>
    </w:p>
    <w:p w:rsidR="00A76D0A" w:rsidRPr="00682DD9" w:rsidRDefault="00A76D0A" w:rsidP="001F7D52">
      <w:pPr>
        <w:pStyle w:val="affffa"/>
      </w:pPr>
      <w:r w:rsidRPr="00682DD9">
        <w:t>2. Проектная документация – документация, содержащая текстовые и гр</w:t>
      </w:r>
      <w:r w:rsidRPr="00682DD9">
        <w:t>а</w:t>
      </w:r>
      <w:r w:rsidRPr="00682DD9">
        <w:t>фические материалы, определяющие архитектурно-строительные, функционал</w:t>
      </w:r>
      <w:r w:rsidRPr="00682DD9">
        <w:t>ь</w:t>
      </w:r>
      <w:r w:rsidRPr="00682DD9">
        <w:t>но-технологические, конструктивные и инженерно-технические решения для обеспечения работ по строительству, реконструкции зданий, строений, сооруж</w:t>
      </w:r>
      <w:r w:rsidRPr="00682DD9">
        <w:t>е</w:t>
      </w:r>
      <w:r w:rsidRPr="00682DD9">
        <w:t>ний, их частей.</w:t>
      </w:r>
    </w:p>
    <w:p w:rsidR="00A76D0A" w:rsidRDefault="00A76D0A" w:rsidP="001F7D52">
      <w:pPr>
        <w:pStyle w:val="affffa"/>
      </w:pPr>
      <w:r w:rsidRPr="00682DD9">
        <w:lastRenderedPageBreak/>
        <w:t>На основании проектной документации предоставляются разрешения на строительство, кроме случаев, определенных градостроительным законодательс</w:t>
      </w:r>
      <w:r w:rsidRPr="00682DD9">
        <w:t>т</w:t>
      </w:r>
      <w:r w:rsidRPr="00682DD9">
        <w:t>вом и указанных в ча</w:t>
      </w:r>
      <w:r w:rsidRPr="00682DD9">
        <w:t>с</w:t>
      </w:r>
      <w:r w:rsidRPr="00682DD9">
        <w:t>ти 3 статьи 35</w:t>
      </w:r>
      <w:r>
        <w:t xml:space="preserve"> настоящих Правил.</w:t>
      </w:r>
    </w:p>
    <w:p w:rsidR="00A76D0A" w:rsidRDefault="00A76D0A" w:rsidP="001F7D52">
      <w:pPr>
        <w:pStyle w:val="affffa"/>
      </w:pPr>
      <w:r>
        <w:t>3. Проектная документация подготавливается применительно к зданиям, строениям, сооружениям и их частям, реконструируемым, создаваемым в гран</w:t>
      </w:r>
      <w:r>
        <w:t>и</w:t>
      </w:r>
      <w:r>
        <w:t>цах сформированного земельного участка на основании градостроительного пл</w:t>
      </w:r>
      <w:r>
        <w:t>а</w:t>
      </w:r>
      <w:r>
        <w:t>на земел</w:t>
      </w:r>
      <w:r>
        <w:t>ь</w:t>
      </w:r>
      <w:r>
        <w:t>ного участка.</w:t>
      </w:r>
    </w:p>
    <w:p w:rsidR="00A76D0A" w:rsidRDefault="00A76D0A" w:rsidP="001F7D52">
      <w:pPr>
        <w:pStyle w:val="affffa"/>
      </w:pPr>
      <w:r>
        <w:t>4. Проектная документация подготавливается на основании договоров, з</w:t>
      </w:r>
      <w:r>
        <w:t>а</w:t>
      </w:r>
      <w:r>
        <w:t>ключаемых между застройщиками (заказчиками) и физическими, юридич</w:t>
      </w:r>
      <w:r>
        <w:t>е</w:t>
      </w:r>
      <w:r>
        <w:t>скими лицами (исполнителями проектной документации, далее в настоящей статье - и</w:t>
      </w:r>
      <w:r>
        <w:t>с</w:t>
      </w:r>
      <w:r>
        <w:t>полнителями), которые соответствуют требованиям законодательства, предъя</w:t>
      </w:r>
      <w:r>
        <w:t>в</w:t>
      </w:r>
      <w:r>
        <w:t>ляемым к лицам, осуществляющим архитектурно-строительное пр</w:t>
      </w:r>
      <w:r>
        <w:t>о</w:t>
      </w:r>
      <w:r>
        <w:t>ектирование.</w:t>
      </w:r>
    </w:p>
    <w:p w:rsidR="00A76D0A" w:rsidRDefault="00A76D0A" w:rsidP="001F7D52">
      <w:pPr>
        <w:pStyle w:val="affffa"/>
      </w:pPr>
      <w:r>
        <w:t>Отношения между застройщиками (заказчиками) и исполнителями регул</w:t>
      </w:r>
      <w:r>
        <w:t>и</w:t>
      </w:r>
      <w:r>
        <w:t>руются гражданским законодательством.</w:t>
      </w:r>
    </w:p>
    <w:p w:rsidR="00A76D0A" w:rsidRDefault="00A76D0A" w:rsidP="001F7D52">
      <w:pPr>
        <w:pStyle w:val="affffa"/>
      </w:pPr>
      <w:r>
        <w:t>Состав документов, материалов, подготавливаемых в рамках выполнения договоров о подготовке проектной документации применительно к различным видам объектов, определяется градостроительным законодательством, нормати</w:t>
      </w:r>
      <w:r>
        <w:t>в</w:t>
      </w:r>
      <w:r>
        <w:t>ными правовыми актами Правительства Российской Федер</w:t>
      </w:r>
      <w:r>
        <w:t>а</w:t>
      </w:r>
      <w:r>
        <w:t>ции.</w:t>
      </w:r>
    </w:p>
    <w:p w:rsidR="00A76D0A" w:rsidRDefault="00A76D0A" w:rsidP="001F7D52">
      <w:pPr>
        <w:pStyle w:val="affffa"/>
      </w:pPr>
      <w:r>
        <w:t>5. Неотъемлемой частью договора о подготовке проектной документации является задание на проектирование, выдаваемое застройщиком (заказчиком) подрядчику на проектирование. Задание должно включать:</w:t>
      </w:r>
    </w:p>
    <w:p w:rsidR="00A76D0A" w:rsidRDefault="00A76D0A" w:rsidP="001F7D52">
      <w:pPr>
        <w:pStyle w:val="affffa"/>
      </w:pPr>
      <w:r>
        <w:t>- градостроительный план земельного участка, подготовленный в соотве</w:t>
      </w:r>
      <w:r>
        <w:t>т</w:t>
      </w:r>
      <w:r>
        <w:t xml:space="preserve">ствии со </w:t>
      </w:r>
      <w:r w:rsidRPr="00682DD9">
        <w:t>статьей 27</w:t>
      </w:r>
      <w:r>
        <w:t xml:space="preserve"> настоящих Правил, с указанием подрядчику на проектиров</w:t>
      </w:r>
      <w:r>
        <w:t>а</w:t>
      </w:r>
      <w:r>
        <w:t>ние об обязательном соблюдении градостроительных регламентов, красных л</w:t>
      </w:r>
      <w:r>
        <w:t>и</w:t>
      </w:r>
      <w:r>
        <w:t>ний, границ зон действия публичных сервитутов, иных требований градостро</w:t>
      </w:r>
      <w:r>
        <w:t>и</w:t>
      </w:r>
      <w:r>
        <w:t>тельного плана земельного участка (в том числе технические условия подключ</w:t>
      </w:r>
      <w:r>
        <w:t>е</w:t>
      </w:r>
      <w:r>
        <w:t>ния проектируемого объекта к сетям инженерно-технического обе</w:t>
      </w:r>
      <w:r>
        <w:t>с</w:t>
      </w:r>
      <w:r>
        <w:t>печения);</w:t>
      </w:r>
    </w:p>
    <w:p w:rsidR="00A76D0A" w:rsidRDefault="00A76D0A" w:rsidP="001F7D52">
      <w:pPr>
        <w:pStyle w:val="affffa"/>
      </w:pPr>
      <w:r>
        <w:t>- результаты инженерных изысканий либо указание исполнителю обесп</w:t>
      </w:r>
      <w:r>
        <w:t>е</w:t>
      </w:r>
      <w:r>
        <w:t>чить пров</w:t>
      </w:r>
      <w:r>
        <w:t>е</w:t>
      </w:r>
      <w:r>
        <w:t>дение инженерных изысканий;</w:t>
      </w:r>
    </w:p>
    <w:p w:rsidR="00A76D0A" w:rsidRDefault="00A76D0A" w:rsidP="001F7D52">
      <w:pPr>
        <w:pStyle w:val="affffa"/>
      </w:pPr>
      <w:r>
        <w:lastRenderedPageBreak/>
        <w:t>- иные определенные законодательством документы и материалы.</w:t>
      </w:r>
    </w:p>
    <w:p w:rsidR="00A76D0A" w:rsidRDefault="00A76D0A" w:rsidP="001F7D52">
      <w:pPr>
        <w:pStyle w:val="affffa"/>
      </w:pPr>
      <w:r>
        <w:t>Задание застройщика (заказчика) исполнителю может включать иные те</w:t>
      </w:r>
      <w:r>
        <w:t>к</w:t>
      </w:r>
      <w:r>
        <w:t>стовые и графические материалы, отражающие намерения застройщика (заказч</w:t>
      </w:r>
      <w:r>
        <w:t>и</w:t>
      </w:r>
      <w:r>
        <w:t>ка) применительно к проектируемому объекту. Указанные материалы не могут противоречить документам, определенным законодательством, настоящим пун</w:t>
      </w:r>
      <w:r>
        <w:t>к</w:t>
      </w:r>
      <w:r>
        <w:t>том как обязательные документы, включа</w:t>
      </w:r>
      <w:r>
        <w:t>е</w:t>
      </w:r>
      <w:r>
        <w:t xml:space="preserve">мые в задание. </w:t>
      </w:r>
    </w:p>
    <w:p w:rsidR="00A76D0A" w:rsidRDefault="00A76D0A" w:rsidP="001F7D52">
      <w:pPr>
        <w:pStyle w:val="affffa"/>
      </w:pPr>
      <w:r>
        <w:t>6. Для подготовки проектной документации выполняются инженерные из</w:t>
      </w:r>
      <w:r>
        <w:t>ы</w:t>
      </w:r>
      <w:r>
        <w:t>скания в порядке, определенном статьей 47 Градостроительного кодекса Росси</w:t>
      </w:r>
      <w:r>
        <w:t>й</w:t>
      </w:r>
      <w:r>
        <w:t>ской Ф</w:t>
      </w:r>
      <w:r>
        <w:t>е</w:t>
      </w:r>
      <w:r>
        <w:t>дерации.</w:t>
      </w:r>
    </w:p>
    <w:p w:rsidR="00A76D0A" w:rsidRDefault="00A76D0A" w:rsidP="001F7D52">
      <w:pPr>
        <w:pStyle w:val="affffa"/>
      </w:pPr>
      <w:r>
        <w:t>Не допускаются подготовка и реализация проектной документации без в</w:t>
      </w:r>
      <w:r>
        <w:t>ы</w:t>
      </w:r>
      <w:r>
        <w:t>полнения соответствующих инженерных изысканий.</w:t>
      </w:r>
    </w:p>
    <w:p w:rsidR="00A76D0A" w:rsidRDefault="00A76D0A" w:rsidP="001F7D52">
      <w:pPr>
        <w:pStyle w:val="affffa"/>
      </w:pPr>
      <w:r>
        <w:t>Порядок проведения инженерных изысканий для подготовки проектной д</w:t>
      </w:r>
      <w:r>
        <w:t>о</w:t>
      </w:r>
      <w:r>
        <w:t>кументации и осуществления строительства, состав и формы документов, отр</w:t>
      </w:r>
      <w:r>
        <w:t>а</w:t>
      </w:r>
      <w:r>
        <w:t>жающих результаты инженерных изысканий, определяются в соответствии град</w:t>
      </w:r>
      <w:r>
        <w:t>о</w:t>
      </w:r>
      <w:r>
        <w:t>строительным законодательством, нормативными правовыми актами Правител</w:t>
      </w:r>
      <w:r>
        <w:t>ь</w:t>
      </w:r>
      <w:r>
        <w:t>ства Российской Федерации.</w:t>
      </w:r>
    </w:p>
    <w:p w:rsidR="00A76D0A" w:rsidRDefault="00A76D0A" w:rsidP="001F7D52">
      <w:pPr>
        <w:pStyle w:val="affffa"/>
      </w:pPr>
      <w:r>
        <w:t>Инженерные изыскания проводятся на основании договоров, заключа</w:t>
      </w:r>
      <w:r>
        <w:t>е</w:t>
      </w:r>
      <w:r>
        <w:t>мых между застройщиками (заказчиками) и физическими, юридическими лицами (и</w:t>
      </w:r>
      <w:r>
        <w:t>с</w:t>
      </w:r>
      <w:r>
        <w:t>полнителями), которые соответствуют требованиям законодательства, предъя</w:t>
      </w:r>
      <w:r>
        <w:t>в</w:t>
      </w:r>
      <w:r>
        <w:t>ляемым к лицам, выполняющим инж</w:t>
      </w:r>
      <w:r>
        <w:t>е</w:t>
      </w:r>
      <w:r>
        <w:t>нерные изыскания.</w:t>
      </w:r>
    </w:p>
    <w:p w:rsidR="00A76D0A" w:rsidRDefault="00A76D0A" w:rsidP="001F7D52">
      <w:pPr>
        <w:pStyle w:val="affffa"/>
      </w:pPr>
      <w:r>
        <w:t>Отношения между застройщиками (заказчиками) и исполнителями инж</w:t>
      </w:r>
      <w:r>
        <w:t>е</w:t>
      </w:r>
      <w:r>
        <w:t>нерных изысканий регулируются гражданским законодател</w:t>
      </w:r>
      <w:r>
        <w:t>ь</w:t>
      </w:r>
      <w:r>
        <w:t>ством.</w:t>
      </w:r>
    </w:p>
    <w:p w:rsidR="00A76D0A" w:rsidRDefault="00A76D0A" w:rsidP="001F7D52">
      <w:pPr>
        <w:pStyle w:val="affffa"/>
      </w:pPr>
      <w:r>
        <w:t>Лица, выполняющие инженерные изыскания, несут в соответствии с зак</w:t>
      </w:r>
      <w:r>
        <w:t>о</w:t>
      </w:r>
      <w:r>
        <w:t>нодательством ответственность за результаты инженерных изысканий, испол</w:t>
      </w:r>
      <w:r>
        <w:t>ь</w:t>
      </w:r>
      <w:r>
        <w:t>зуемые при подготовке проектной документации и осуществлении стро</w:t>
      </w:r>
      <w:r>
        <w:t>и</w:t>
      </w:r>
      <w:r>
        <w:t>тельства.</w:t>
      </w:r>
    </w:p>
    <w:p w:rsidR="00A76D0A" w:rsidRDefault="00A76D0A" w:rsidP="001F7D52">
      <w:pPr>
        <w:pStyle w:val="affffa"/>
      </w:pPr>
      <w:r>
        <w:t>7. Технические условия подготавливаются:</w:t>
      </w:r>
    </w:p>
    <w:p w:rsidR="00A76D0A" w:rsidRDefault="00A76D0A" w:rsidP="001F7D52">
      <w:pPr>
        <w:pStyle w:val="affffa"/>
      </w:pPr>
      <w:r>
        <w:t>- при предоставлении физическим и юридическим лицам прав на земел</w:t>
      </w:r>
      <w:r>
        <w:t>ь</w:t>
      </w:r>
      <w:r>
        <w:t>ные участки, сформированные из состава государственных и муниципал</w:t>
      </w:r>
      <w:r>
        <w:t>ь</w:t>
      </w:r>
      <w:r>
        <w:t>ных земель;</w:t>
      </w:r>
    </w:p>
    <w:p w:rsidR="00A76D0A" w:rsidRDefault="00A76D0A" w:rsidP="001F7D52">
      <w:pPr>
        <w:pStyle w:val="affffa"/>
      </w:pPr>
      <w:r>
        <w:lastRenderedPageBreak/>
        <w:t>- по запросам лиц, обладающих правами на земельные участки и жела</w:t>
      </w:r>
      <w:r>
        <w:t>ю</w:t>
      </w:r>
      <w:r>
        <w:t>щих осуществить строительство, реконструкцию принадлеж</w:t>
      </w:r>
      <w:r>
        <w:t>а</w:t>
      </w:r>
      <w:r>
        <w:t>щих им объектов.</w:t>
      </w:r>
    </w:p>
    <w:p w:rsidR="00A76D0A" w:rsidRDefault="00A76D0A" w:rsidP="001F7D52">
      <w:pPr>
        <w:pStyle w:val="affffa"/>
      </w:pPr>
      <w:r>
        <w:t>Технические условия, предусматривающие максимальную нагрузку и сроки подключения объектов капитального строительства к сетям инженерно-технического обеспечения, срок действия технических условий, а также инфо</w:t>
      </w:r>
      <w:r>
        <w:t>р</w:t>
      </w:r>
      <w:r>
        <w:t>мация о плате за подключение предоставляется организациями, осуществляющ</w:t>
      </w:r>
      <w:r>
        <w:t>и</w:t>
      </w:r>
      <w:r>
        <w:t>ми эксплуатацию сетей инженерно-технического обеспечения, без взимания пл</w:t>
      </w:r>
      <w:r>
        <w:t>а</w:t>
      </w:r>
      <w:r>
        <w:t>ты в течение четырнадцати дней по запросу ОАГ или правообладателей земел</w:t>
      </w:r>
      <w:r>
        <w:t>ь</w:t>
      </w:r>
      <w:r>
        <w:t>ных учас</w:t>
      </w:r>
      <w:r>
        <w:t>т</w:t>
      </w:r>
      <w:r>
        <w:t xml:space="preserve">ков. </w:t>
      </w:r>
    </w:p>
    <w:p w:rsidR="00A76D0A" w:rsidRDefault="00A76D0A" w:rsidP="001F7D52">
      <w:pPr>
        <w:pStyle w:val="affffa"/>
      </w:pPr>
      <w:r>
        <w:t>Срок действия предоставленных технических условий и срок платы за по</w:t>
      </w:r>
      <w:r>
        <w:t>д</w:t>
      </w:r>
      <w:r>
        <w:t>ключение устанавливаются организациями, осуществляющими эксплуатацию с</w:t>
      </w:r>
      <w:r>
        <w:t>е</w:t>
      </w:r>
      <w:r>
        <w:t>тей инженерно-технического обеспечения, не менее чем на два года, за исключ</w:t>
      </w:r>
      <w:r>
        <w:t>е</w:t>
      </w:r>
      <w:r>
        <w:t>нием случаев, предусмотренных законодательством. Прав</w:t>
      </w:r>
      <w:r>
        <w:t>о</w:t>
      </w:r>
      <w:r>
        <w:t>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</w:t>
      </w:r>
      <w:r>
        <w:t>а</w:t>
      </w:r>
      <w:r>
        <w:t>грузку к сетям инженерно-технического обеспечения в пределах пр</w:t>
      </w:r>
      <w:r>
        <w:t>е</w:t>
      </w:r>
      <w:r>
        <w:t xml:space="preserve">доставленных ему технических условий. </w:t>
      </w:r>
    </w:p>
    <w:p w:rsidR="00A76D0A" w:rsidRDefault="00A76D0A" w:rsidP="001F7D52">
      <w:pPr>
        <w:pStyle w:val="affffa"/>
      </w:pPr>
      <w:r>
        <w:t>Организация, осуществляющая эксплуатацию сетей и</w:t>
      </w:r>
      <w:r>
        <w:t>н</w:t>
      </w:r>
      <w:r>
        <w:t>женерно-технического обеспечения, обязана обеспечить правообладателю земельного уч</w:t>
      </w:r>
      <w:r>
        <w:t>а</w:t>
      </w:r>
      <w:r>
        <w:t>стка в установленные сроки подключение построенного или реконструир</w:t>
      </w:r>
      <w:r>
        <w:t>о</w:t>
      </w:r>
      <w:r>
        <w:t>ванного объекта капитального строительства к сетям инженерно-технического обеспеч</w:t>
      </w:r>
      <w:r>
        <w:t>е</w:t>
      </w:r>
      <w:r>
        <w:t>ния в соответствии с техническими условиями и информацией о плате за подкл</w:t>
      </w:r>
      <w:r>
        <w:t>ю</w:t>
      </w:r>
      <w:r>
        <w:t>чение, предоставленными правообладателю земельного учас</w:t>
      </w:r>
      <w:r>
        <w:t>т</w:t>
      </w:r>
      <w:r>
        <w:t xml:space="preserve">ка. </w:t>
      </w:r>
    </w:p>
    <w:p w:rsidR="00A76D0A" w:rsidRDefault="00A76D0A" w:rsidP="001F7D52">
      <w:pPr>
        <w:pStyle w:val="affffa"/>
      </w:pPr>
      <w:r>
        <w:t>В соответствии с Градостроительным кодексом Российской Федерации п</w:t>
      </w:r>
      <w:r>
        <w:t>о</w:t>
      </w:r>
      <w:r>
        <w:t>рядок определения и предоставления технических условий и определения платы за подключение, а также порядок подключения объекта капитального строител</w:t>
      </w:r>
      <w:r>
        <w:t>ь</w:t>
      </w:r>
      <w:r>
        <w:t>ства к сетям инженерно-технического обеспечения может устанавливаться Прав</w:t>
      </w:r>
      <w:r>
        <w:t>и</w:t>
      </w:r>
      <w:r>
        <w:t>тельством Российской Ф</w:t>
      </w:r>
      <w:r>
        <w:t>е</w:t>
      </w:r>
      <w:r>
        <w:t xml:space="preserve">дерации. </w:t>
      </w:r>
    </w:p>
    <w:p w:rsidR="00A76D0A" w:rsidRDefault="00A76D0A" w:rsidP="001F7D52">
      <w:pPr>
        <w:pStyle w:val="affffa"/>
      </w:pPr>
      <w:r>
        <w:lastRenderedPageBreak/>
        <w:t>8. Состав, порядок оформления и представления проектной документации для получения разрешений на строительство устанавливаются Градостроител</w:t>
      </w:r>
      <w:r>
        <w:t>ь</w:t>
      </w:r>
      <w:r>
        <w:t>ным кодексом Российской Федерации и в соответствии с ним иными нормати</w:t>
      </w:r>
      <w:r>
        <w:t>в</w:t>
      </w:r>
      <w:r>
        <w:t>ными пр</w:t>
      </w:r>
      <w:r>
        <w:t>а</w:t>
      </w:r>
      <w:r>
        <w:t>вовыми актами.</w:t>
      </w:r>
    </w:p>
    <w:p w:rsidR="00A76D0A" w:rsidRDefault="00A76D0A" w:rsidP="001F7D52">
      <w:pPr>
        <w:pStyle w:val="affffa"/>
      </w:pPr>
      <w:r>
        <w:t>В состав проектной документации объектов капитального стро</w:t>
      </w:r>
      <w:r>
        <w:t>и</w:t>
      </w:r>
      <w:r>
        <w:t>тельства, за исключением проектной документации линейных объектов, включаются следу</w:t>
      </w:r>
      <w:r>
        <w:t>ю</w:t>
      </w:r>
      <w:r>
        <w:t>щие разделы:</w:t>
      </w:r>
    </w:p>
    <w:p w:rsidR="00A76D0A" w:rsidRDefault="00A76D0A" w:rsidP="001F7D52">
      <w:pPr>
        <w:pStyle w:val="affffa"/>
      </w:pPr>
      <w:r>
        <w:t>1) пояснительная записка с исходными данными для архитекту</w:t>
      </w:r>
      <w:r>
        <w:t>р</w:t>
      </w:r>
      <w:r>
        <w:t>но-строительного проектирования, строительства, реконструкции, капитального р</w:t>
      </w:r>
      <w:r>
        <w:t>е</w:t>
      </w:r>
      <w:r>
        <w:t>монта объектов капитального строительства, в том числе с результатами инж</w:t>
      </w:r>
      <w:r>
        <w:t>е</w:t>
      </w:r>
      <w:r>
        <w:t>нерных изысканий, техническими усл</w:t>
      </w:r>
      <w:r>
        <w:t>о</w:t>
      </w:r>
      <w:r>
        <w:t>виями;</w:t>
      </w:r>
    </w:p>
    <w:p w:rsidR="00A76D0A" w:rsidRDefault="00A76D0A" w:rsidP="001F7D52">
      <w:pPr>
        <w:pStyle w:val="affffa"/>
      </w:pPr>
      <w:r>
        <w:t>2) схема планировочной организации земельного участка, выполненная в соответствии с градостроительным планом земельного учас</w:t>
      </w:r>
      <w:r>
        <w:t>т</w:t>
      </w:r>
      <w:r>
        <w:t>ка;</w:t>
      </w:r>
    </w:p>
    <w:p w:rsidR="00A76D0A" w:rsidRDefault="00A76D0A" w:rsidP="001F7D52">
      <w:pPr>
        <w:pStyle w:val="affffa"/>
      </w:pPr>
      <w:r>
        <w:t>3) архитектурные решения;</w:t>
      </w:r>
    </w:p>
    <w:p w:rsidR="00A76D0A" w:rsidRDefault="00A76D0A" w:rsidP="001F7D52">
      <w:pPr>
        <w:pStyle w:val="affffa"/>
      </w:pPr>
      <w:r>
        <w:t>4) конструктивные и объемно-планировочные решения;</w:t>
      </w:r>
    </w:p>
    <w:p w:rsidR="00A76D0A" w:rsidRDefault="00A76D0A" w:rsidP="001F7D52">
      <w:pPr>
        <w:pStyle w:val="affffa"/>
      </w:pPr>
      <w:r>
        <w:t>5) сведения об инженерном оборудовании, о сетях инж</w:t>
      </w:r>
      <w:r>
        <w:t>е</w:t>
      </w:r>
      <w:r>
        <w:t>нерно-технического обеспечения, перечень инженерно-технических мероприятий, содержание техн</w:t>
      </w:r>
      <w:r>
        <w:t>о</w:t>
      </w:r>
      <w:r>
        <w:t>логических реш</w:t>
      </w:r>
      <w:r>
        <w:t>е</w:t>
      </w:r>
      <w:r>
        <w:t>ний;</w:t>
      </w:r>
    </w:p>
    <w:p w:rsidR="00A76D0A" w:rsidRDefault="00A76D0A" w:rsidP="001F7D52">
      <w:pPr>
        <w:pStyle w:val="affffa"/>
      </w:pPr>
      <w:r>
        <w:t>6) проект организации строительства объектов капитального строител</w:t>
      </w:r>
      <w:r>
        <w:t>ь</w:t>
      </w:r>
      <w:r>
        <w:t>ства;</w:t>
      </w:r>
    </w:p>
    <w:p w:rsidR="00A76D0A" w:rsidRDefault="00A76D0A" w:rsidP="001F7D52">
      <w:pPr>
        <w:pStyle w:val="affffa"/>
      </w:pPr>
      <w:r>
        <w:t>7) проект организации работ по сносу или демонтажу объектов капитальн</w:t>
      </w:r>
      <w:r>
        <w:t>о</w:t>
      </w:r>
      <w:r>
        <w:t>го строительства, их частей (при необходимости сноса или демонтажа объе</w:t>
      </w:r>
      <w:r>
        <w:t>к</w:t>
      </w:r>
      <w:r>
        <w:t>тов капитального строительства, их частей для стро</w:t>
      </w:r>
      <w:r>
        <w:t>и</w:t>
      </w:r>
      <w:r>
        <w:t>тельства, реконструкции других объектов капитального стро</w:t>
      </w:r>
      <w:r>
        <w:t>и</w:t>
      </w:r>
      <w:r>
        <w:t>тельства);</w:t>
      </w:r>
    </w:p>
    <w:p w:rsidR="00A76D0A" w:rsidRDefault="00A76D0A" w:rsidP="001F7D52">
      <w:pPr>
        <w:pStyle w:val="affffa"/>
      </w:pPr>
      <w:r>
        <w:t>8) перечень мероприятий по охране окружающей среды, обеспечению сан</w:t>
      </w:r>
      <w:r>
        <w:t>и</w:t>
      </w:r>
      <w:r>
        <w:t>тарно-эпидемиологического благополучия, пожарной без</w:t>
      </w:r>
      <w:r>
        <w:t>о</w:t>
      </w:r>
      <w:r>
        <w:t>пасности;</w:t>
      </w:r>
    </w:p>
    <w:p w:rsidR="00A76D0A" w:rsidRDefault="00A76D0A" w:rsidP="001F7D52">
      <w:pPr>
        <w:pStyle w:val="affffa"/>
      </w:pPr>
      <w:r>
        <w:t>9) перечень мероприятий по обеспечению доступа инвалидов к объектам здравоохранения, образования, культуры, отдыха, спорта и иным объектам соц</w:t>
      </w:r>
      <w:r>
        <w:t>и</w:t>
      </w:r>
      <w:r>
        <w:t>ально-культурного и коммунально-бытового назначения, объектам транспо</w:t>
      </w:r>
      <w:r>
        <w:t>р</w:t>
      </w:r>
      <w:r>
        <w:t>та, торговли, общественного питания, объектам делового, административного, ф</w:t>
      </w:r>
      <w:r>
        <w:t>и</w:t>
      </w:r>
      <w:r>
        <w:lastRenderedPageBreak/>
        <w:t>нансового, религиозного назначения, объектам жилищного фонда (в случае по</w:t>
      </w:r>
      <w:r>
        <w:t>д</w:t>
      </w:r>
      <w:r>
        <w:t>готовки соответс</w:t>
      </w:r>
      <w:r>
        <w:t>т</w:t>
      </w:r>
      <w:r>
        <w:t>вующей проектной документации);</w:t>
      </w:r>
    </w:p>
    <w:p w:rsidR="00A76D0A" w:rsidRDefault="00A76D0A" w:rsidP="001F7D52">
      <w:pPr>
        <w:pStyle w:val="affffa"/>
      </w:pPr>
      <w:r>
        <w:t>10) проектно-сметная документация объектов капитального строительс</w:t>
      </w:r>
      <w:r>
        <w:t>т</w:t>
      </w:r>
      <w:r>
        <w:t>ва, финансируемых за счет средств соответствующих бю</w:t>
      </w:r>
      <w:r>
        <w:t>д</w:t>
      </w:r>
      <w:r>
        <w:t>жетов;</w:t>
      </w:r>
    </w:p>
    <w:p w:rsidR="00A76D0A" w:rsidRDefault="00A76D0A" w:rsidP="001F7D52">
      <w:pPr>
        <w:pStyle w:val="affffa"/>
      </w:pPr>
      <w:r>
        <w:t>11) иная документация в случаях, предусмотренных федеральными закон</w:t>
      </w:r>
      <w:r>
        <w:t>а</w:t>
      </w:r>
      <w:r>
        <w:t>ми.</w:t>
      </w:r>
    </w:p>
    <w:p w:rsidR="00A76D0A" w:rsidRPr="00682DD9" w:rsidRDefault="00A76D0A" w:rsidP="001F7D52">
      <w:pPr>
        <w:pStyle w:val="affffa"/>
      </w:pPr>
      <w:r>
        <w:t>Состав и требования к содержанию разделов проектной документации пр</w:t>
      </w:r>
      <w:r>
        <w:t>и</w:t>
      </w:r>
      <w:r>
        <w:t>менительно к различным видам объектов капитального строительства, в том чи</w:t>
      </w:r>
      <w:r>
        <w:t>с</w:t>
      </w:r>
      <w:r>
        <w:t>ле к линейным объектам, устанавливаются Правительством Российской Федер</w:t>
      </w:r>
      <w:r>
        <w:t>а</w:t>
      </w:r>
      <w:r>
        <w:t>ции. До установления Правительством Российской Федерации ук</w:t>
      </w:r>
      <w:r>
        <w:t>а</w:t>
      </w:r>
      <w:r>
        <w:t xml:space="preserve">занных состава и требований в состав проектной документации включается раздел </w:t>
      </w:r>
      <w:r w:rsidRPr="00682DD9">
        <w:t>«Инженерно-технические мероприятия гражданской обороны. Мероприятия по предупрежд</w:t>
      </w:r>
      <w:r w:rsidRPr="00682DD9">
        <w:t>е</w:t>
      </w:r>
      <w:r w:rsidRPr="00682DD9">
        <w:t>нию чрезвычайных ситуаций», порядок разработки и состав которого определяе</w:t>
      </w:r>
      <w:r w:rsidRPr="00682DD9">
        <w:t>т</w:t>
      </w:r>
      <w:r w:rsidRPr="00682DD9">
        <w:t>ся нормативных техническим документом - СПИ -107-98.</w:t>
      </w:r>
    </w:p>
    <w:p w:rsidR="00A76D0A" w:rsidRDefault="00A76D0A" w:rsidP="001F7D52">
      <w:pPr>
        <w:pStyle w:val="affffa"/>
      </w:pPr>
    </w:p>
    <w:p w:rsidR="00A76D0A" w:rsidRDefault="00A76D0A" w:rsidP="001F7D52">
      <w:pPr>
        <w:pStyle w:val="affffa"/>
      </w:pPr>
      <w:r>
        <w:t>Проектная документация объектов использования опасных производстве</w:t>
      </w:r>
      <w:r>
        <w:t>н</w:t>
      </w:r>
      <w:r>
        <w:t>ных объектов, определяемых в соответствии с законодательством Российской Ф</w:t>
      </w:r>
      <w:r>
        <w:t>е</w:t>
      </w:r>
      <w:r>
        <w:t>дерации, особо опасных, технически сложных, уникальных объектов, объектов обороны и безопасности также должна содержать перечень мероприятий по гра</w:t>
      </w:r>
      <w:r>
        <w:t>ж</w:t>
      </w:r>
      <w:r>
        <w:t>данской обороне, мероприятий по предупреждению чрезвычайных ситуаций пр</w:t>
      </w:r>
      <w:r>
        <w:t>и</w:t>
      </w:r>
      <w:r>
        <w:t>родного и техногенного хара</w:t>
      </w:r>
      <w:r>
        <w:t>к</w:t>
      </w:r>
      <w:r>
        <w:t>тера.</w:t>
      </w:r>
    </w:p>
    <w:p w:rsidR="00A76D0A" w:rsidRDefault="00A76D0A" w:rsidP="001F7D52">
      <w:pPr>
        <w:pStyle w:val="affffa"/>
      </w:pPr>
      <w:r>
        <w:t>9. Проектная документация разрабатывается в соотве</w:t>
      </w:r>
      <w:r>
        <w:t>т</w:t>
      </w:r>
      <w:r>
        <w:t>ствии с:</w:t>
      </w:r>
    </w:p>
    <w:p w:rsidR="00A76D0A" w:rsidRDefault="00A76D0A" w:rsidP="001F7D52">
      <w:pPr>
        <w:pStyle w:val="affffa"/>
      </w:pPr>
      <w:r>
        <w:t>- градостроительным регламентом территориальной зоны расположения с</w:t>
      </w:r>
      <w:r>
        <w:t>о</w:t>
      </w:r>
      <w:r>
        <w:t>ответствующего земельного участка, градостроительным планом земельного уч</w:t>
      </w:r>
      <w:r>
        <w:t>а</w:t>
      </w:r>
      <w:r>
        <w:t>стка;</w:t>
      </w:r>
    </w:p>
    <w:p w:rsidR="00A76D0A" w:rsidRDefault="00A76D0A" w:rsidP="001F7D52">
      <w:pPr>
        <w:pStyle w:val="affffa"/>
      </w:pPr>
      <w:r>
        <w:t>- техническими регламентами (до их принятия – строительными нормами и правилами, иными нормативно-техническими документами, действующими на момент подг</w:t>
      </w:r>
      <w:r>
        <w:t>о</w:t>
      </w:r>
      <w:r>
        <w:t>товки проектной документации);</w:t>
      </w:r>
    </w:p>
    <w:p w:rsidR="00A76D0A" w:rsidRDefault="00A76D0A" w:rsidP="001F7D52">
      <w:pPr>
        <w:pStyle w:val="affffa"/>
      </w:pPr>
      <w:r>
        <w:t>- результатами инженерных изысканий;</w:t>
      </w:r>
    </w:p>
    <w:p w:rsidR="00A76D0A" w:rsidRDefault="00A76D0A" w:rsidP="001F7D52">
      <w:pPr>
        <w:pStyle w:val="affffa"/>
      </w:pPr>
      <w:r>
        <w:lastRenderedPageBreak/>
        <w:t>- техническими условиями подключения проектируемого объекта к вн</w:t>
      </w:r>
      <w:r>
        <w:t>е</w:t>
      </w:r>
      <w:r>
        <w:t>площадочным сетям инженерно-технического обеспечения (в случае, если фун</w:t>
      </w:r>
      <w:r>
        <w:t>к</w:t>
      </w:r>
      <w:r>
        <w:t>ционирование проектируемого объекта не может быть обеспечено без такого по</w:t>
      </w:r>
      <w:r>
        <w:t>д</w:t>
      </w:r>
      <w:r>
        <w:t>ключ</w:t>
      </w:r>
      <w:r>
        <w:t>е</w:t>
      </w:r>
      <w:r>
        <w:t>ния).</w:t>
      </w:r>
    </w:p>
    <w:p w:rsidR="00A76D0A" w:rsidRDefault="00A76D0A" w:rsidP="001F7D52">
      <w:pPr>
        <w:pStyle w:val="affffa"/>
      </w:pPr>
      <w:r>
        <w:t>10. Проектная документация утверждается застройщиком или заказч</w:t>
      </w:r>
      <w:r>
        <w:t>и</w:t>
      </w:r>
      <w:r>
        <w:t>ком. В случаях, предусмотренных статьей 49 Градостроительного кодекса Ро</w:t>
      </w:r>
      <w:r>
        <w:t>с</w:t>
      </w:r>
      <w:r>
        <w:t>сийской Федерации, застройщик или заказчик до утверждения проектной док</w:t>
      </w:r>
      <w:r>
        <w:t>у</w:t>
      </w:r>
      <w:r>
        <w:t>ментации направляет ее на государственную эк</w:t>
      </w:r>
      <w:r>
        <w:t>с</w:t>
      </w:r>
      <w:r>
        <w:t>пертизу</w:t>
      </w:r>
    </w:p>
    <w:p w:rsidR="00A76D0A" w:rsidRDefault="00A76D0A" w:rsidP="004A622D">
      <w:pPr>
        <w:pStyle w:val="4"/>
      </w:pPr>
      <w:bookmarkStart w:id="56" w:name="_Toc381687684"/>
      <w:r>
        <w:t>Статья 35. Выдача разрешений на строительство</w:t>
      </w:r>
      <w:bookmarkEnd w:id="56"/>
    </w:p>
    <w:p w:rsidR="00A76D0A" w:rsidRDefault="00A76D0A" w:rsidP="001F7D52">
      <w:pPr>
        <w:pStyle w:val="affffa"/>
      </w:pPr>
      <w:r>
        <w:t>1. Разрешение на строительство представляет собой документ, подтве</w:t>
      </w:r>
      <w:r>
        <w:t>р</w:t>
      </w:r>
      <w:r>
        <w:t>ждающий соответствие проектной документации требованиям градостроительн</w:t>
      </w:r>
      <w:r>
        <w:t>о</w:t>
      </w:r>
      <w:r>
        <w:t>го плана земельного участка и дающий застройщику право осуществлять стро</w:t>
      </w:r>
      <w:r>
        <w:t>и</w:t>
      </w:r>
      <w:r>
        <w:t>тельство, реконструкцию объектов капитального строительства, а также их кап</w:t>
      </w:r>
      <w:r>
        <w:t>и</w:t>
      </w:r>
      <w:r>
        <w:t xml:space="preserve">тальный ремонт. </w:t>
      </w:r>
    </w:p>
    <w:p w:rsidR="00A76D0A" w:rsidRDefault="00A76D0A" w:rsidP="001F7D52">
      <w:pPr>
        <w:pStyle w:val="affffa"/>
      </w:pPr>
    </w:p>
    <w:p w:rsidR="00A76D0A" w:rsidRDefault="00A76D0A" w:rsidP="001F7D52">
      <w:pPr>
        <w:pStyle w:val="affffa"/>
      </w:pPr>
      <w:r>
        <w:t>2. В границах МО Саракташский поссовет разрешение на строительство в</w:t>
      </w:r>
      <w:r>
        <w:t>ы</w:t>
      </w:r>
      <w:r>
        <w:t>дается от имени органов местного самоуправления органом архитектуры и град</w:t>
      </w:r>
      <w:r>
        <w:t>о</w:t>
      </w:r>
      <w:r>
        <w:t xml:space="preserve">строительства администрации муниципального образования Саракташский </w:t>
      </w:r>
      <w:r w:rsidR="00BA719C">
        <w:t>по</w:t>
      </w:r>
      <w:r w:rsidR="00BA719C">
        <w:t>с</w:t>
      </w:r>
      <w:r w:rsidR="00BA719C">
        <w:t>совет</w:t>
      </w:r>
      <w:r>
        <w:t xml:space="preserve">. </w:t>
      </w:r>
    </w:p>
    <w:p w:rsidR="00A76D0A" w:rsidRDefault="00A76D0A" w:rsidP="001F7D52">
      <w:pPr>
        <w:pStyle w:val="affffa"/>
      </w:pPr>
      <w:r>
        <w:t>Исключениями являются случаи, определенные Градостроительным коде</w:t>
      </w:r>
      <w:r>
        <w:t>к</w:t>
      </w:r>
      <w:r>
        <w:t>сом Российской Федерации, когда выдача разрешений на строительство осущес</w:t>
      </w:r>
      <w:r>
        <w:t>т</w:t>
      </w:r>
      <w:r>
        <w:t>вляется федеральным органом исполнительной власти или органом исполнител</w:t>
      </w:r>
      <w:r>
        <w:t>ь</w:t>
      </w:r>
      <w:r>
        <w:t>ной власти субъекта Российской Федерации применительно к планируемому строительству, реконструкции на земельных уч</w:t>
      </w:r>
      <w:r>
        <w:t>а</w:t>
      </w:r>
      <w:r>
        <w:t>стках:</w:t>
      </w:r>
    </w:p>
    <w:p w:rsidR="00A76D0A" w:rsidRDefault="00A76D0A" w:rsidP="001F7D52">
      <w:pPr>
        <w:pStyle w:val="affffa"/>
      </w:pPr>
      <w:r>
        <w:t>- на которые не распространяется действие градостроительного регламе</w:t>
      </w:r>
      <w:r>
        <w:t>н</w:t>
      </w:r>
      <w:r>
        <w:t>та или для которых не устанавливается градостроительный регламент (кроме земель общего пользования, находящихся в муниц</w:t>
      </w:r>
      <w:r>
        <w:t>и</w:t>
      </w:r>
      <w:r>
        <w:t xml:space="preserve">пальной собственности, и линейных </w:t>
      </w:r>
      <w:r>
        <w:lastRenderedPageBreak/>
        <w:t>объектов, расположенных на земельных участках, находящихся в муниципальной собственности);</w:t>
      </w:r>
    </w:p>
    <w:p w:rsidR="00A76D0A" w:rsidRDefault="00A76D0A" w:rsidP="001F7D52">
      <w:pPr>
        <w:pStyle w:val="affffa"/>
      </w:pPr>
      <w:r>
        <w:t>- которые определены для размещения объектов капитального строительс</w:t>
      </w:r>
      <w:r>
        <w:t>т</w:t>
      </w:r>
      <w:r>
        <w:t>ва, необходимых для реализации нужд Российской Федерации, субъекта Росси</w:t>
      </w:r>
      <w:r>
        <w:t>й</w:t>
      </w:r>
      <w:r>
        <w:t>ской Федерации для которых допускается изъятие, в том числе путем выкупа, з</w:t>
      </w:r>
      <w:r>
        <w:t>е</w:t>
      </w:r>
      <w:r>
        <w:t>мельных участков.</w:t>
      </w:r>
    </w:p>
    <w:p w:rsidR="00A76D0A" w:rsidRDefault="00A76D0A" w:rsidP="001F7D52">
      <w:pPr>
        <w:pStyle w:val="affffa"/>
      </w:pPr>
      <w:r>
        <w:t>3. В соответствии с Градостроительным кодексом Российской Федерации проектная документация объектов капитального строительства подлежит гос</w:t>
      </w:r>
      <w:r>
        <w:t>у</w:t>
      </w:r>
      <w:r>
        <w:t>дарственной экспертизе, за исключением проектной документации следующих объектов капитального строительства:</w:t>
      </w:r>
    </w:p>
    <w:p w:rsidR="00A76D0A" w:rsidRDefault="00A76D0A" w:rsidP="001F7D52">
      <w:pPr>
        <w:pStyle w:val="affffa"/>
      </w:pPr>
      <w:r>
        <w:t>1) отдельно стоящие жилые дома с количеством этажей не более чем три, предназначенные для проживания одной семьи (объекты индивидуального ж</w:t>
      </w:r>
      <w:r>
        <w:t>и</w:t>
      </w:r>
      <w:r>
        <w:t>лищного строительства);</w:t>
      </w:r>
    </w:p>
    <w:p w:rsidR="00A76D0A" w:rsidRDefault="00A76D0A" w:rsidP="001F7D52">
      <w:pPr>
        <w:pStyle w:val="affffa"/>
      </w:pPr>
      <w:r>
        <w:t>2) жилые дома с количеством этажей не более чем три, состоящие из н</w:t>
      </w:r>
      <w:r>
        <w:t>е</w:t>
      </w:r>
      <w:r>
        <w:t>скольких блоков, количество которых не превышает десять и каждый из кот</w:t>
      </w:r>
      <w:r>
        <w:t>о</w:t>
      </w:r>
      <w:r>
        <w:t>рых предназначен для проживания одной семьи, имеет общую стену (общие стены) без проемов с соседним блоком или соседними блоками, расположен на отдел</w:t>
      </w:r>
      <w:r>
        <w:t>ь</w:t>
      </w:r>
      <w:r>
        <w:t>ном земельном участке и имеет выход на территорию общего пользов</w:t>
      </w:r>
      <w:r>
        <w:t>а</w:t>
      </w:r>
      <w:r>
        <w:t>ния (жилые дома блокированной застройки);</w:t>
      </w:r>
    </w:p>
    <w:p w:rsidR="00A76D0A" w:rsidRDefault="00A76D0A" w:rsidP="001F7D52">
      <w:pPr>
        <w:pStyle w:val="affffa"/>
      </w:pPr>
      <w:r>
        <w:t>3) многоквартирные дома с количеством этажей не более чем три, состо</w:t>
      </w:r>
      <w:r>
        <w:t>я</w:t>
      </w:r>
      <w:r>
        <w:t>щие из одной или нескольких блок-секций, количество которых не превышает ч</w:t>
      </w:r>
      <w:r>
        <w:t>е</w:t>
      </w:r>
      <w:r>
        <w:t>тырех, в каждой из которых находятся несколько ква</w:t>
      </w:r>
      <w:r>
        <w:t>р</w:t>
      </w:r>
      <w:r>
        <w:t>тир и помещения общего пользования и каждая из которых имеет отдельный подъезд с выходом на терр</w:t>
      </w:r>
      <w:r>
        <w:t>и</w:t>
      </w:r>
      <w:r>
        <w:t>торию общего пол</w:t>
      </w:r>
      <w:r>
        <w:t>ь</w:t>
      </w:r>
      <w:r>
        <w:t>зования;</w:t>
      </w:r>
    </w:p>
    <w:p w:rsidR="00A76D0A" w:rsidRDefault="00A76D0A" w:rsidP="001F7D52">
      <w:pPr>
        <w:pStyle w:val="affffa"/>
      </w:pPr>
      <w:r>
        <w:t>4) отдельно стоящие объекты капитального строительства с количеством этажей не более чем два, общая площадь к</w:t>
      </w:r>
      <w:r>
        <w:t>о</w:t>
      </w:r>
      <w:r>
        <w:t>торых составляет не более чем 1500 квадратных метров и которые не предназначены для проживания граждан и ос</w:t>
      </w:r>
      <w:r>
        <w:t>у</w:t>
      </w:r>
      <w:r>
        <w:t>ществл</w:t>
      </w:r>
      <w:r>
        <w:t>е</w:t>
      </w:r>
      <w:r>
        <w:t>ния производственной деятельности;</w:t>
      </w:r>
    </w:p>
    <w:p w:rsidR="00A76D0A" w:rsidRDefault="00A76D0A" w:rsidP="001F7D52">
      <w:pPr>
        <w:pStyle w:val="affffa"/>
      </w:pPr>
      <w:r>
        <w:lastRenderedPageBreak/>
        <w:t>5) отдельно стоящие объекты капитального строительства с количеством этажей не более чем два, общая площадь к</w:t>
      </w:r>
      <w:r>
        <w:t>о</w:t>
      </w:r>
      <w:r>
        <w:t>торых составляет не более чем 1500 квадратных метров, которые предназначены для осуществления производстве</w:t>
      </w:r>
      <w:r>
        <w:t>н</w:t>
      </w:r>
      <w:r>
        <w:t>ной деятельности и для которых не тр</w:t>
      </w:r>
      <w:r>
        <w:t>е</w:t>
      </w:r>
      <w:r>
        <w:t>буется установление санитарно-защитных зон или для которых в пределах границ земельных участков, на которых распол</w:t>
      </w:r>
      <w:r>
        <w:t>о</w:t>
      </w:r>
      <w:r>
        <w:t>жены такие объекты, требуется установление сан</w:t>
      </w:r>
      <w:r>
        <w:t>и</w:t>
      </w:r>
      <w:r>
        <w:t>тарно-защитных зон.</w:t>
      </w:r>
    </w:p>
    <w:p w:rsidR="00A76D0A" w:rsidRDefault="00A76D0A" w:rsidP="001F7D52">
      <w:pPr>
        <w:pStyle w:val="affffa"/>
      </w:pPr>
      <w:r>
        <w:t>Застройщик или заказчик либо осуществляющее на основании договора с застройщиком или заказчиком подготовку проектной документации лицо м</w:t>
      </w:r>
      <w:r>
        <w:t>о</w:t>
      </w:r>
      <w:r>
        <w:t>жет направить проектную документацию на негосударственную экспертизу, которая проводится на основании договора аккредитованными организациями в порядке, установленном Правительством Российской Федерации. Изложение соответс</w:t>
      </w:r>
      <w:r>
        <w:t>т</w:t>
      </w:r>
      <w:r>
        <w:t>вующего пр</w:t>
      </w:r>
      <w:r>
        <w:t>а</w:t>
      </w:r>
      <w:r>
        <w:t>вового акта Правительства Российской Федерации может включаться в приложение к настоящим Правилам.</w:t>
      </w:r>
    </w:p>
    <w:p w:rsidR="00A76D0A" w:rsidRDefault="00A76D0A" w:rsidP="001F7D52">
      <w:pPr>
        <w:pStyle w:val="affffa"/>
      </w:pPr>
      <w:r>
        <w:t>4. В соответствии с Градостроительным кодексом Российской Федерации и федеральным законом «О введении в действие Градостроительного кодекса Ро</w:t>
      </w:r>
      <w:r>
        <w:t>с</w:t>
      </w:r>
      <w:r>
        <w:t>сийской Федерации:</w:t>
      </w:r>
    </w:p>
    <w:p w:rsidR="00A76D0A" w:rsidRDefault="00A76D0A" w:rsidP="001F7D52">
      <w:pPr>
        <w:pStyle w:val="affffa"/>
      </w:pPr>
      <w:r>
        <w:t>1) вплоть до создания федерального органа исполнительной власти, упо</w:t>
      </w:r>
      <w:r>
        <w:t>л</w:t>
      </w:r>
      <w:r>
        <w:t>номоченного на проведение государственной экспертизы проектной документ</w:t>
      </w:r>
      <w:r>
        <w:t>а</w:t>
      </w:r>
      <w:r>
        <w:t>ции, или подведомственного ему государственного учреждения, госуда</w:t>
      </w:r>
      <w:r>
        <w:t>р</w:t>
      </w:r>
      <w:r>
        <w:t>ственная экспертиза проектной документации, включая государственную ист</w:t>
      </w:r>
      <w:r>
        <w:t>о</w:t>
      </w:r>
      <w:r>
        <w:t>рико-культурную экспертизу, проводится в порядке, действовавшем до всту</w:t>
      </w:r>
      <w:r>
        <w:t>п</w:t>
      </w:r>
      <w:r>
        <w:t>ления в силу Градостроительного к</w:t>
      </w:r>
      <w:r>
        <w:t>о</w:t>
      </w:r>
      <w:r>
        <w:t>декса Российской Федерации;</w:t>
      </w:r>
    </w:p>
    <w:p w:rsidR="00A76D0A" w:rsidRDefault="00A76D0A" w:rsidP="001F7D52">
      <w:pPr>
        <w:pStyle w:val="affffa"/>
      </w:pPr>
      <w:r>
        <w:t>2) со дня создания федерального органа исполнительной власти, уполном</w:t>
      </w:r>
      <w:r>
        <w:t>о</w:t>
      </w:r>
      <w:r>
        <w:t>ченного на проведение государственной экспертизы проектной документации, или подведомственного ему государственного у</w:t>
      </w:r>
      <w:r>
        <w:t>ч</w:t>
      </w:r>
      <w:r>
        <w:t>реждения:</w:t>
      </w:r>
    </w:p>
    <w:p w:rsidR="00A76D0A" w:rsidRDefault="00A76D0A" w:rsidP="001F7D52">
      <w:pPr>
        <w:pStyle w:val="affffa"/>
      </w:pPr>
      <w:r>
        <w:t>а) государственная экспертиза проектной документации всех видов (вкл</w:t>
      </w:r>
      <w:r>
        <w:t>ю</w:t>
      </w:r>
      <w:r>
        <w:t>чая государственную историко-культурную экспертизу) проводится ф</w:t>
      </w:r>
      <w:r>
        <w:t>е</w:t>
      </w:r>
      <w:r>
        <w:t>деральным органом исполнительной власти, уполномоченным на проведение государстве</w:t>
      </w:r>
      <w:r>
        <w:t>н</w:t>
      </w:r>
      <w:r>
        <w:lastRenderedPageBreak/>
        <w:t>ной экспертизы проектной документации, или подведомственным ему государс</w:t>
      </w:r>
      <w:r>
        <w:t>т</w:t>
      </w:r>
      <w:r>
        <w:t>ве</w:t>
      </w:r>
      <w:r>
        <w:t>н</w:t>
      </w:r>
      <w:r>
        <w:t xml:space="preserve">ным учреждением; </w:t>
      </w:r>
    </w:p>
    <w:p w:rsidR="00A76D0A" w:rsidRDefault="00A76D0A" w:rsidP="001F7D52">
      <w:pPr>
        <w:pStyle w:val="affffa"/>
      </w:pPr>
      <w:r>
        <w:t>б) предметом государственной экспертизы проектной документации являе</w:t>
      </w:r>
      <w:r>
        <w:t>т</w:t>
      </w:r>
      <w:r>
        <w:t>ся оценка соответствия проектной документации требованиям технических ре</w:t>
      </w:r>
      <w:r>
        <w:t>г</w:t>
      </w:r>
      <w:r>
        <w:t>ламентов, в том числе санитарно-эпидемиологическим, экологическим требов</w:t>
      </w:r>
      <w:r>
        <w:t>а</w:t>
      </w:r>
      <w:r>
        <w:t>ниям, требованиям государственной охраны объектов культурного наследия, тр</w:t>
      </w:r>
      <w:r>
        <w:t>е</w:t>
      </w:r>
      <w:r>
        <w:t>бованиям пожарной, промышленной, ядерной, радиационной и иной безопасн</w:t>
      </w:r>
      <w:r>
        <w:t>о</w:t>
      </w:r>
      <w:r>
        <w:t>сти, а также результатам и</w:t>
      </w:r>
      <w:r>
        <w:t>н</w:t>
      </w:r>
      <w:r>
        <w:t xml:space="preserve">женерных изысканий; </w:t>
      </w:r>
    </w:p>
    <w:p w:rsidR="00A76D0A" w:rsidRDefault="00A76D0A" w:rsidP="001F7D52">
      <w:pPr>
        <w:pStyle w:val="affffa"/>
      </w:pPr>
      <w:r>
        <w:t>в) срок проведения государственной экспертизы проектной документации определяется сложностью объекта капитального строительства, но не должен прев</w:t>
      </w:r>
      <w:r>
        <w:t>ы</w:t>
      </w:r>
      <w:r>
        <w:t xml:space="preserve">шать три месяца; </w:t>
      </w:r>
    </w:p>
    <w:p w:rsidR="00A76D0A" w:rsidRDefault="00A76D0A" w:rsidP="001F7D52">
      <w:pPr>
        <w:pStyle w:val="affffa"/>
      </w:pPr>
      <w:r>
        <w:t>г) результатом государственной экспертизы проектной документации явл</w:t>
      </w:r>
      <w:r>
        <w:t>я</w:t>
      </w:r>
      <w:r>
        <w:t>ется заключение о соответствии (положительное заключение) или несоотве</w:t>
      </w:r>
      <w:r>
        <w:t>т</w:t>
      </w:r>
      <w:r>
        <w:t>ствии (отрицательное заключение) проектной документации требованиям те</w:t>
      </w:r>
      <w:r>
        <w:t>х</w:t>
      </w:r>
      <w:r>
        <w:t>нических регламентов и результатам инженерных изыск</w:t>
      </w:r>
      <w:r>
        <w:t>а</w:t>
      </w:r>
      <w:r>
        <w:t>ний;</w:t>
      </w:r>
    </w:p>
    <w:p w:rsidR="00A76D0A" w:rsidRDefault="00A76D0A" w:rsidP="001F7D52">
      <w:pPr>
        <w:pStyle w:val="affffa"/>
      </w:pPr>
      <w:r>
        <w:t>д) порядок организации и проведения государственной экспертизы проек</w:t>
      </w:r>
      <w:r>
        <w:t>т</w:t>
      </w:r>
      <w:r>
        <w:t>ной документации, размер платы за проведение государственной экспертизы пр</w:t>
      </w:r>
      <w:r>
        <w:t>о</w:t>
      </w:r>
      <w:r>
        <w:t>ектной документации и порядок ее взимания устанавливаются Правительством Ро</w:t>
      </w:r>
      <w:r>
        <w:t>с</w:t>
      </w:r>
      <w:r>
        <w:t>сийской Федерации;</w:t>
      </w:r>
    </w:p>
    <w:p w:rsidR="00A76D0A" w:rsidRPr="00682DD9" w:rsidRDefault="00A76D0A" w:rsidP="001F7D52">
      <w:pPr>
        <w:pStyle w:val="affffa"/>
      </w:pPr>
      <w:r>
        <w:t>3) после введения в действие части 6 статьи 49 Градостроительного к</w:t>
      </w:r>
      <w:r>
        <w:t>о</w:t>
      </w:r>
      <w:r>
        <w:t>декса Российской Федерации не допускается проведение иных государственных экспе</w:t>
      </w:r>
      <w:r>
        <w:t>р</w:t>
      </w:r>
      <w:r>
        <w:t>тиз проектной документации, за исключением таких экспертиз, пр</w:t>
      </w:r>
      <w:r>
        <w:t>е</w:t>
      </w:r>
      <w:r>
        <w:t xml:space="preserve">дусмотренных </w:t>
      </w:r>
      <w:r w:rsidRPr="00682DD9">
        <w:t>статьей 49 Градостроительного кодекса Российской Федер</w:t>
      </w:r>
      <w:r w:rsidRPr="00682DD9">
        <w:t>а</w:t>
      </w:r>
      <w:r w:rsidRPr="00682DD9">
        <w:t>ции</w:t>
      </w:r>
    </w:p>
    <w:p w:rsidR="00A76D0A" w:rsidRDefault="00A76D0A" w:rsidP="001F7D52">
      <w:pPr>
        <w:pStyle w:val="affffa"/>
      </w:pPr>
      <w:r w:rsidRPr="00682DD9">
        <w:t>5. Застройщик утверждает</w:t>
      </w:r>
      <w:r>
        <w:t xml:space="preserve"> проектную документацию и направляет заявл</w:t>
      </w:r>
      <w:r>
        <w:t>е</w:t>
      </w:r>
      <w:r>
        <w:t>ние о предоставлении разрешения на строительство, к которому прилагаются сл</w:t>
      </w:r>
      <w:r>
        <w:t>е</w:t>
      </w:r>
      <w:r>
        <w:t>ду</w:t>
      </w:r>
      <w:r>
        <w:t>ю</w:t>
      </w:r>
      <w:r>
        <w:t xml:space="preserve">щие документы: </w:t>
      </w:r>
    </w:p>
    <w:p w:rsidR="00A76D0A" w:rsidRDefault="00A76D0A" w:rsidP="001F7D52">
      <w:pPr>
        <w:pStyle w:val="affffa"/>
      </w:pPr>
      <w:r>
        <w:t>1) правоустанавливающие документы на земельный уч</w:t>
      </w:r>
      <w:r>
        <w:t>а</w:t>
      </w:r>
      <w:r>
        <w:t>сток;</w:t>
      </w:r>
    </w:p>
    <w:p w:rsidR="00A76D0A" w:rsidRDefault="00A76D0A" w:rsidP="001F7D52">
      <w:pPr>
        <w:pStyle w:val="affffa"/>
      </w:pPr>
      <w:r>
        <w:t>2) градостроительный план земельного участка;</w:t>
      </w:r>
    </w:p>
    <w:p w:rsidR="00A76D0A" w:rsidRDefault="00A76D0A" w:rsidP="001F7D52">
      <w:pPr>
        <w:pStyle w:val="affffa"/>
      </w:pPr>
      <w:r>
        <w:t>3) материалы, содержащиеся в проектной документации:</w:t>
      </w:r>
    </w:p>
    <w:p w:rsidR="00A76D0A" w:rsidRDefault="00A76D0A" w:rsidP="001F7D52">
      <w:pPr>
        <w:pStyle w:val="affffa"/>
      </w:pPr>
      <w:r>
        <w:lastRenderedPageBreak/>
        <w:t>- пояснительная записка;</w:t>
      </w:r>
    </w:p>
    <w:p w:rsidR="00A76D0A" w:rsidRDefault="00A76D0A" w:rsidP="001F7D52">
      <w:pPr>
        <w:pStyle w:val="affffa"/>
      </w:pPr>
      <w:r>
        <w:t>- схема планировочной организации земельного участка, выполненная в с</w:t>
      </w:r>
      <w:r>
        <w:t>о</w:t>
      </w:r>
      <w:r>
        <w:t>ответствии с градостроительным планом земельного участка, с обозначением мест ра</w:t>
      </w:r>
      <w:r>
        <w:t>с</w:t>
      </w:r>
      <w:r>
        <w:t>положения зданий, строений, сооружений подъездов, проходов, границ зон действия публичных и частных серв</w:t>
      </w:r>
      <w:r>
        <w:t>и</w:t>
      </w:r>
      <w:r>
        <w:t>тутов;</w:t>
      </w:r>
    </w:p>
    <w:p w:rsidR="00A76D0A" w:rsidRDefault="00A76D0A" w:rsidP="001F7D52">
      <w:pPr>
        <w:pStyle w:val="affffa"/>
      </w:pPr>
      <w:r>
        <w:t>- схема планировочной организации земельного участка, подтверждающая расположение линейного объекта в пределах красных линий, утвержденных гр</w:t>
      </w:r>
      <w:r>
        <w:t>а</w:t>
      </w:r>
      <w:r>
        <w:t>достроительной документацией по планировке территории - применительно к л</w:t>
      </w:r>
      <w:r>
        <w:t>и</w:t>
      </w:r>
      <w:r>
        <w:t>нейным объектам;</w:t>
      </w:r>
    </w:p>
    <w:p w:rsidR="00A76D0A" w:rsidRDefault="00A76D0A" w:rsidP="001F7D52">
      <w:pPr>
        <w:pStyle w:val="affffa"/>
      </w:pPr>
      <w:r>
        <w:t>- схемы, отображающие архитектурные решения;</w:t>
      </w:r>
    </w:p>
    <w:p w:rsidR="00A76D0A" w:rsidRDefault="00A76D0A" w:rsidP="001F7D52">
      <w:pPr>
        <w:pStyle w:val="affffa"/>
      </w:pPr>
      <w:r>
        <w:t>- сведения об инженерном оборудовании, сводный план сетей инженерно-технического обеспечения  с обозначением мест подключения проектируемого объекта капитального строительства к сетям инженерно-технического обеспеч</w:t>
      </w:r>
      <w:r>
        <w:t>е</w:t>
      </w:r>
      <w:r>
        <w:t>ния;</w:t>
      </w:r>
    </w:p>
    <w:p w:rsidR="00A76D0A" w:rsidRDefault="00A76D0A" w:rsidP="001F7D52">
      <w:pPr>
        <w:pStyle w:val="affffa"/>
      </w:pPr>
      <w:r>
        <w:t>- проект организации строительства;</w:t>
      </w:r>
    </w:p>
    <w:p w:rsidR="00A76D0A" w:rsidRDefault="00A76D0A" w:rsidP="001F7D52">
      <w:pPr>
        <w:pStyle w:val="affffa"/>
      </w:pPr>
      <w:r>
        <w:t>- проект организации работ по сносу или демонтажу объектов капитал</w:t>
      </w:r>
      <w:r>
        <w:t>ь</w:t>
      </w:r>
      <w:r>
        <w:t>ного строительства, их частей;</w:t>
      </w:r>
    </w:p>
    <w:p w:rsidR="00A76D0A" w:rsidRPr="00682DD9" w:rsidRDefault="00A76D0A" w:rsidP="001F7D52">
      <w:pPr>
        <w:pStyle w:val="affffa"/>
      </w:pPr>
      <w:r>
        <w:t>4) положительное заключение государственной экспертизы – применител</w:t>
      </w:r>
      <w:r>
        <w:t>ь</w:t>
      </w:r>
      <w:r>
        <w:t xml:space="preserve">но к проектной документации объектов, </w:t>
      </w:r>
      <w:r w:rsidRPr="00682DD9">
        <w:t>предусмотренных статьей 49 Град</w:t>
      </w:r>
      <w:r w:rsidRPr="00682DD9">
        <w:t>о</w:t>
      </w:r>
      <w:r w:rsidRPr="00682DD9">
        <w:t xml:space="preserve">строительного кодекса Российской Федерации; </w:t>
      </w:r>
    </w:p>
    <w:p w:rsidR="00A76D0A" w:rsidRDefault="00A76D0A" w:rsidP="001F7D52">
      <w:pPr>
        <w:pStyle w:val="affffa"/>
      </w:pPr>
      <w:r w:rsidRPr="00682DD9">
        <w:t xml:space="preserve">5) разрешение на отклонение от предельных параметров разрешенного строительства, реконструкции (в случае, если застройщику было предоставлено такое разрешение в соответствии с законодательством и в порядке статьи </w:t>
      </w:r>
      <w:r w:rsidR="00682DD9" w:rsidRPr="00682DD9">
        <w:t>14</w:t>
      </w:r>
      <w:r>
        <w:t xml:space="preserve"> н</w:t>
      </w:r>
      <w:r>
        <w:t>а</w:t>
      </w:r>
      <w:r>
        <w:t>стоящих Правил);</w:t>
      </w:r>
    </w:p>
    <w:p w:rsidR="00A76D0A" w:rsidRDefault="00A76D0A" w:rsidP="001F7D52">
      <w:pPr>
        <w:pStyle w:val="affffa"/>
      </w:pPr>
      <w:r>
        <w:t>6) согласие всех правообладателей объекта капитального строительства в случае р</w:t>
      </w:r>
      <w:r>
        <w:t>е</w:t>
      </w:r>
      <w:r>
        <w:t>конструкции такого объекта.</w:t>
      </w:r>
    </w:p>
    <w:p w:rsidR="00A76D0A" w:rsidRDefault="00A76D0A" w:rsidP="001F7D52">
      <w:pPr>
        <w:pStyle w:val="affffa"/>
      </w:pPr>
      <w:r>
        <w:t>К заявлению может прилагаться также положительное заключение негос</w:t>
      </w:r>
      <w:r>
        <w:t>у</w:t>
      </w:r>
      <w:r>
        <w:t>дарственной экспертизы проектной док</w:t>
      </w:r>
      <w:r>
        <w:t>у</w:t>
      </w:r>
      <w:r>
        <w:t>ментации.</w:t>
      </w:r>
    </w:p>
    <w:p w:rsidR="00A76D0A" w:rsidRDefault="00A76D0A" w:rsidP="001F7D52">
      <w:pPr>
        <w:pStyle w:val="affffa"/>
      </w:pPr>
      <w:r>
        <w:lastRenderedPageBreak/>
        <w:t>6. В целях строительства, реконструкции, капитального ремонта объекта индивидуального жилищного строительства застройщик направляет в уполном</w:t>
      </w:r>
      <w:r>
        <w:t>о</w:t>
      </w:r>
      <w:r>
        <w:t>ченный на выдачу разрешений на строительство орган заявление о выдаче разр</w:t>
      </w:r>
      <w:r>
        <w:t>е</w:t>
      </w:r>
      <w:r>
        <w:t>шения на строительство. К указанному заявлению прилагаются следующие док</w:t>
      </w:r>
      <w:r>
        <w:t>у</w:t>
      </w:r>
      <w:r>
        <w:t xml:space="preserve">менты: </w:t>
      </w:r>
    </w:p>
    <w:p w:rsidR="00A76D0A" w:rsidRDefault="00A76D0A" w:rsidP="001F7D52">
      <w:pPr>
        <w:pStyle w:val="affffa"/>
      </w:pPr>
      <w:r>
        <w:t>1) правоустанавливающие документы на земельный уч</w:t>
      </w:r>
      <w:r>
        <w:t>а</w:t>
      </w:r>
      <w:r>
        <w:t>сток;</w:t>
      </w:r>
    </w:p>
    <w:p w:rsidR="00A76D0A" w:rsidRDefault="00A76D0A" w:rsidP="001F7D52">
      <w:pPr>
        <w:pStyle w:val="affffa"/>
      </w:pPr>
      <w:r>
        <w:t>2) градостроительный план земельного участка;</w:t>
      </w:r>
    </w:p>
    <w:p w:rsidR="00A76D0A" w:rsidRDefault="00A76D0A" w:rsidP="001F7D52">
      <w:pPr>
        <w:pStyle w:val="affffa"/>
      </w:pPr>
      <w:r>
        <w:t>3) схема планировочной организации земельного участка с обозначением места размещения объекта индивидуального жилищного строительс</w:t>
      </w:r>
      <w:r>
        <w:t>т</w:t>
      </w:r>
      <w:r>
        <w:t>ва.</w:t>
      </w:r>
    </w:p>
    <w:p w:rsidR="00A76D0A" w:rsidRPr="00682DD9" w:rsidRDefault="00A76D0A" w:rsidP="001F7D52">
      <w:pPr>
        <w:pStyle w:val="affffa"/>
      </w:pPr>
      <w:r>
        <w:t>7. В соответствии с Градостроительным кодексом Российской Федерации не допускается требовать иные документы для получения разрешения на строител</w:t>
      </w:r>
      <w:r>
        <w:t>ь</w:t>
      </w:r>
      <w:r>
        <w:t xml:space="preserve">ство, за исключением </w:t>
      </w:r>
      <w:r w:rsidRPr="00682DD9">
        <w:t>указанных в частях 4 и 5 настоящей статьи докуме</w:t>
      </w:r>
      <w:r w:rsidRPr="00682DD9">
        <w:t>н</w:t>
      </w:r>
      <w:r w:rsidRPr="00682DD9">
        <w:t>тов.</w:t>
      </w:r>
    </w:p>
    <w:p w:rsidR="00A76D0A" w:rsidRDefault="00A76D0A" w:rsidP="001F7D52">
      <w:pPr>
        <w:pStyle w:val="affffa"/>
      </w:pPr>
      <w:r>
        <w:t>8. ОАГ, иной уполномоченный в соответствующих случаях на выдачу ра</w:t>
      </w:r>
      <w:r>
        <w:t>з</w:t>
      </w:r>
      <w:r>
        <w:t>решений на строительство орган в течение десяти дней со дня получения заявл</w:t>
      </w:r>
      <w:r>
        <w:t>е</w:t>
      </w:r>
      <w:r>
        <w:t>ния о выдаче ра</w:t>
      </w:r>
      <w:r>
        <w:t>з</w:t>
      </w:r>
      <w:r>
        <w:t>решения на строительство:</w:t>
      </w:r>
    </w:p>
    <w:p w:rsidR="00A76D0A" w:rsidRDefault="00A76D0A" w:rsidP="001F7D52">
      <w:pPr>
        <w:pStyle w:val="affffa"/>
      </w:pPr>
      <w:r>
        <w:t>- проводит проверку наличия и надлежащего оформления документов, пр</w:t>
      </w:r>
      <w:r>
        <w:t>и</w:t>
      </w:r>
      <w:r>
        <w:t>лага</w:t>
      </w:r>
      <w:r>
        <w:t>е</w:t>
      </w:r>
      <w:r>
        <w:t xml:space="preserve">мых к заявлению; </w:t>
      </w:r>
    </w:p>
    <w:p w:rsidR="00A76D0A" w:rsidRDefault="00A76D0A" w:rsidP="001F7D52">
      <w:pPr>
        <w:pStyle w:val="affffa"/>
      </w:pPr>
      <w:r>
        <w:t>- проводит проверку соответствия проектной документации требованиям градостроительного плана земельного участка (соблюдение красных линий, гр</w:t>
      </w:r>
      <w:r>
        <w:t>а</w:t>
      </w:r>
      <w:r>
        <w:t>ниц действия публичных сервитутов, отступов строений от границ земельного участка). В случае наличия разрешения на отклонение от предельных п</w:t>
      </w:r>
      <w:r>
        <w:t>а</w:t>
      </w:r>
      <w:r>
        <w:t>раметров разрешенного строительства, реконструкции проводится проверка проектной д</w:t>
      </w:r>
      <w:r>
        <w:t>о</w:t>
      </w:r>
      <w:r>
        <w:t>кументации на соответствие требованиям, установленным в разрешении на о</w:t>
      </w:r>
      <w:r>
        <w:t>т</w:t>
      </w:r>
      <w:r>
        <w:t>клонение от предельных параметров разрешенного строительства, реко</w:t>
      </w:r>
      <w:r>
        <w:t>н</w:t>
      </w:r>
      <w:r>
        <w:t>струкции;</w:t>
      </w:r>
    </w:p>
    <w:p w:rsidR="00A76D0A" w:rsidRDefault="00A76D0A" w:rsidP="001F7D52">
      <w:pPr>
        <w:pStyle w:val="affffa"/>
      </w:pPr>
      <w:r>
        <w:t>- выдает разрешение на строительство либо отказывает в выдаче такого ра</w:t>
      </w:r>
      <w:r>
        <w:t>з</w:t>
      </w:r>
      <w:r>
        <w:t>реш</w:t>
      </w:r>
      <w:r>
        <w:t>е</w:t>
      </w:r>
      <w:r>
        <w:t>ния с указанием причин отказа.</w:t>
      </w:r>
    </w:p>
    <w:p w:rsidR="00A76D0A" w:rsidRDefault="00A76D0A" w:rsidP="001F7D52">
      <w:pPr>
        <w:pStyle w:val="affffa"/>
      </w:pPr>
      <w:r>
        <w:t>9. ОАГ, иные уполномоченные в соответствующих случаях на выдачу ра</w:t>
      </w:r>
      <w:r>
        <w:t>з</w:t>
      </w:r>
      <w:r>
        <w:t>решений на строительство органы по заявлению застройщика могут выдать ра</w:t>
      </w:r>
      <w:r>
        <w:t>з</w:t>
      </w:r>
      <w:r>
        <w:t>решение на отдельные этапы строительства, реко</w:t>
      </w:r>
      <w:r>
        <w:t>н</w:t>
      </w:r>
      <w:r>
        <w:t>струкции.</w:t>
      </w:r>
    </w:p>
    <w:p w:rsidR="00A76D0A" w:rsidRDefault="00A76D0A" w:rsidP="001F7D52">
      <w:pPr>
        <w:pStyle w:val="affffa"/>
      </w:pPr>
      <w:r>
        <w:lastRenderedPageBreak/>
        <w:t>10. Отказ в выдаче разрешения на строительство может быть обжалован з</w:t>
      </w:r>
      <w:r>
        <w:t>а</w:t>
      </w:r>
      <w:r>
        <w:t>стро</w:t>
      </w:r>
      <w:r>
        <w:t>й</w:t>
      </w:r>
      <w:r>
        <w:t>щиком в судебном порядке.</w:t>
      </w:r>
    </w:p>
    <w:p w:rsidR="00A76D0A" w:rsidRDefault="00A76D0A" w:rsidP="001F7D52">
      <w:pPr>
        <w:pStyle w:val="affffa"/>
      </w:pPr>
      <w:r>
        <w:t>11. Разрешения на строительство выдаются бесплатно.</w:t>
      </w:r>
    </w:p>
    <w:p w:rsidR="00A76D0A" w:rsidRDefault="00A76D0A" w:rsidP="001F7D52">
      <w:pPr>
        <w:pStyle w:val="affffa"/>
      </w:pPr>
      <w:r>
        <w:t>12. Форма разрешения на строительство устанавливается Правительством Ро</w:t>
      </w:r>
      <w:r>
        <w:t>с</w:t>
      </w:r>
      <w:r>
        <w:t xml:space="preserve">сийской Федерации. </w:t>
      </w:r>
    </w:p>
    <w:p w:rsidR="00A76D0A" w:rsidRDefault="00A76D0A" w:rsidP="001F7D52">
      <w:pPr>
        <w:pStyle w:val="affffa"/>
      </w:pPr>
      <w:r>
        <w:t>13. Выдача разрешения на строительство не требуется в случае:</w:t>
      </w:r>
    </w:p>
    <w:p w:rsidR="00A76D0A" w:rsidRDefault="00A76D0A" w:rsidP="001F7D52">
      <w:pPr>
        <w:pStyle w:val="affffa"/>
      </w:pPr>
      <w:r>
        <w:t>1) строительства на земельном участке, предоставленном для ведения сад</w:t>
      </w:r>
      <w:r>
        <w:t>о</w:t>
      </w:r>
      <w:r>
        <w:t>водс</w:t>
      </w:r>
      <w:r>
        <w:t>т</w:t>
      </w:r>
      <w:r>
        <w:t>ва, дачного хозяйства;</w:t>
      </w:r>
    </w:p>
    <w:p w:rsidR="00A76D0A" w:rsidRDefault="00A76D0A" w:rsidP="001F7D52">
      <w:pPr>
        <w:pStyle w:val="affffa"/>
      </w:pPr>
      <w:r>
        <w:t>2) строительства, реконструкции объектов, не являющихся объектами кап</w:t>
      </w:r>
      <w:r>
        <w:t>и</w:t>
      </w:r>
      <w:r>
        <w:t>тального строительства (киосков, нав</w:t>
      </w:r>
      <w:r>
        <w:t>е</w:t>
      </w:r>
      <w:r>
        <w:t>сов и других);</w:t>
      </w:r>
    </w:p>
    <w:p w:rsidR="00A76D0A" w:rsidRDefault="00A76D0A" w:rsidP="001F7D52">
      <w:pPr>
        <w:pStyle w:val="affffa"/>
      </w:pPr>
      <w:r>
        <w:t>3) строительства на земельном участке строений и сооружений вспомог</w:t>
      </w:r>
      <w:r>
        <w:t>а</w:t>
      </w:r>
      <w:r>
        <w:t>тельного и</w:t>
      </w:r>
      <w:r>
        <w:t>с</w:t>
      </w:r>
      <w:r>
        <w:t>пользования;</w:t>
      </w:r>
    </w:p>
    <w:p w:rsidR="00A76D0A" w:rsidRDefault="00A76D0A" w:rsidP="001F7D52">
      <w:pPr>
        <w:pStyle w:val="affffa"/>
      </w:pPr>
      <w:r>
        <w:t>4) изменения объектов капитального строительства и (или) их частей, если такие изменения не затрагивают конструктивные и другие характеристики их н</w:t>
      </w:r>
      <w:r>
        <w:t>а</w:t>
      </w:r>
      <w:r>
        <w:t>дежности и безопасности, не нарушают права третьих лиц и не превышают пр</w:t>
      </w:r>
      <w:r>
        <w:t>е</w:t>
      </w:r>
      <w:r>
        <w:t>дельные параметры разрешенного строительства, реконструкции, уст</w:t>
      </w:r>
      <w:r>
        <w:t>а</w:t>
      </w:r>
      <w:r>
        <w:t>новленные градостроительным ре</w:t>
      </w:r>
      <w:r>
        <w:t>г</w:t>
      </w:r>
      <w:r>
        <w:t>ламентом;</w:t>
      </w:r>
    </w:p>
    <w:p w:rsidR="00A76D0A" w:rsidRDefault="00A76D0A" w:rsidP="001F7D52">
      <w:pPr>
        <w:pStyle w:val="affffa"/>
      </w:pPr>
      <w:r>
        <w:t>5) иных случаях, если в соответствии с законодательством о градостро</w:t>
      </w:r>
      <w:r>
        <w:t>и</w:t>
      </w:r>
      <w:r>
        <w:t>тельной деятельности получение разрешения на строительство не тр</w:t>
      </w:r>
      <w:r>
        <w:t>е</w:t>
      </w:r>
      <w:r>
        <w:t xml:space="preserve">буется. </w:t>
      </w:r>
    </w:p>
    <w:p w:rsidR="00A76D0A" w:rsidRDefault="00A76D0A" w:rsidP="001F7D52">
      <w:pPr>
        <w:pStyle w:val="affffa"/>
      </w:pPr>
      <w:r>
        <w:t>14. Застройщик в течение десяти дней со дня  получения разрешения на стро</w:t>
      </w:r>
      <w:r>
        <w:t>и</w:t>
      </w:r>
      <w:r>
        <w:t>тельство обязан безвозмездно передать в ОАГ, или иной орган, выдавший разрешение на строительство, один экземпляр копий материалов инженерных изысканий, проектной документации для размещения в информационной си</w:t>
      </w:r>
      <w:r>
        <w:t>с</w:t>
      </w:r>
      <w:r>
        <w:t>теме обеспечения градостроительной деятельн</w:t>
      </w:r>
      <w:r>
        <w:t>о</w:t>
      </w:r>
      <w:r>
        <w:t>сти.</w:t>
      </w:r>
    </w:p>
    <w:p w:rsidR="00A76D0A" w:rsidRDefault="00A76D0A" w:rsidP="001F7D52">
      <w:pPr>
        <w:pStyle w:val="affffa"/>
      </w:pPr>
      <w:r>
        <w:t>15. Разрешение на строительство выдается на срок, предусмотренный пр</w:t>
      </w:r>
      <w:r>
        <w:t>о</w:t>
      </w:r>
      <w:r>
        <w:t>ектом организации строительства объекта капитального строительства. Разреш</w:t>
      </w:r>
      <w:r>
        <w:t>е</w:t>
      </w:r>
      <w:r>
        <w:t>ние на индивидуальное жилищное строительс</w:t>
      </w:r>
      <w:r>
        <w:t>т</w:t>
      </w:r>
      <w:r>
        <w:t xml:space="preserve">во выдается на десять лет. </w:t>
      </w:r>
    </w:p>
    <w:p w:rsidR="00A76D0A" w:rsidRDefault="00A76D0A" w:rsidP="001F7D52">
      <w:pPr>
        <w:pStyle w:val="affffa"/>
      </w:pPr>
      <w:r>
        <w:t>Срок действия разрешения на строительство может быть продлен органом, выдавшими разрешение на строительство, по заявлению застройщика, п</w:t>
      </w:r>
      <w:r>
        <w:t>о</w:t>
      </w:r>
      <w:r>
        <w:t xml:space="preserve">данному </w:t>
      </w:r>
      <w:r>
        <w:lastRenderedPageBreak/>
        <w:t>не менее чем за шест</w:t>
      </w:r>
      <w:r>
        <w:t>ь</w:t>
      </w:r>
      <w:r>
        <w:t>десят дней до истечения срока действия такого разрешения. В продлении срока действия разр</w:t>
      </w:r>
      <w:r>
        <w:t>е</w:t>
      </w:r>
      <w:r>
        <w:t>шения на строительство должно быть отказано в случае, если строительство, реконструкция, капитальный ремонт объекта кап</w:t>
      </w:r>
      <w:r>
        <w:t>и</w:t>
      </w:r>
      <w:r>
        <w:t>тального строительства не начаты до истечения срока под</w:t>
      </w:r>
      <w:r>
        <w:t>а</w:t>
      </w:r>
      <w:r>
        <w:t xml:space="preserve">чи такого заявления. </w:t>
      </w:r>
    </w:p>
    <w:p w:rsidR="00A76D0A" w:rsidRDefault="00A76D0A" w:rsidP="001F7D52">
      <w:pPr>
        <w:pStyle w:val="affffa"/>
      </w:pPr>
      <w:r>
        <w:t>16. Срок действия разрешения на строительство при переходе права на з</w:t>
      </w:r>
      <w:r>
        <w:t>е</w:t>
      </w:r>
      <w:r>
        <w:t>мельный участок и объекты капитального строительства с</w:t>
      </w:r>
      <w:r>
        <w:t>о</w:t>
      </w:r>
      <w:r>
        <w:t xml:space="preserve">храняется. </w:t>
      </w:r>
    </w:p>
    <w:p w:rsidR="00A76D0A" w:rsidRDefault="00A76D0A" w:rsidP="001F7D52">
      <w:pPr>
        <w:pStyle w:val="affffa"/>
      </w:pPr>
      <w:r>
        <w:t>17. Разрешения на строительство объектов недвижимости, составляющих государственную тайну, выдаются в соответствии с законодательством Росси</w:t>
      </w:r>
      <w:r>
        <w:t>й</w:t>
      </w:r>
      <w:r>
        <w:t>ской Федерации о гос</w:t>
      </w:r>
      <w:r>
        <w:t>у</w:t>
      </w:r>
      <w:r>
        <w:t>дарственной тайне.</w:t>
      </w:r>
    </w:p>
    <w:p w:rsidR="00A76D0A" w:rsidRDefault="00A76D0A" w:rsidP="004A622D">
      <w:pPr>
        <w:pStyle w:val="4"/>
      </w:pPr>
      <w:bookmarkStart w:id="57" w:name="_Toc381687685"/>
      <w:r>
        <w:t>Статья 36. Строительство, реконструкция</w:t>
      </w:r>
      <w:bookmarkEnd w:id="57"/>
    </w:p>
    <w:p w:rsidR="00A76D0A" w:rsidRDefault="00A76D0A" w:rsidP="001F7D52">
      <w:pPr>
        <w:pStyle w:val="affffa"/>
      </w:pPr>
      <w:r>
        <w:t>1. Лицами, осуществляющими строительство, могут являться застройщик либо привлекаемое застройщиком или заказчиком на основании договора физич</w:t>
      </w:r>
      <w:r>
        <w:t>е</w:t>
      </w:r>
      <w:r>
        <w:t>ское или юридическое лицо, соответствующие требованиям законодательства Российской Федерации, предъявляемым к лицам, осуществляющим стро</w:t>
      </w:r>
      <w:r>
        <w:t>и</w:t>
      </w:r>
      <w:r>
        <w:t>тельство (далее - лица, осуществляющие стро</w:t>
      </w:r>
      <w:r>
        <w:t>и</w:t>
      </w:r>
      <w:r>
        <w:t>тельство).</w:t>
      </w:r>
    </w:p>
    <w:p w:rsidR="00A76D0A" w:rsidRDefault="00A76D0A" w:rsidP="001F7D52">
      <w:pPr>
        <w:pStyle w:val="affffa"/>
      </w:pPr>
      <w:r>
        <w:t>2. При осуществлении строительства, реконструкции, капитального р</w:t>
      </w:r>
      <w:r>
        <w:t>е</w:t>
      </w:r>
      <w:r>
        <w:t>монта объекта капитального строительства лицом, осуществляющим стро</w:t>
      </w:r>
      <w:r>
        <w:t>и</w:t>
      </w:r>
      <w:r>
        <w:t>тельство на основании договора с застройщиком или заказчиком, застройщик или заказчик должен подготовить земельный участок для строительства и об</w:t>
      </w:r>
      <w:r>
        <w:t>ъ</w:t>
      </w:r>
      <w:r>
        <w:t>ект капитального строительства для реконструкции или капитального ремонта, а также передать лицу, осуществляющему строительство, материалы инженерных изысканий, пр</w:t>
      </w:r>
      <w:r>
        <w:t>о</w:t>
      </w:r>
      <w:r>
        <w:t>ектную документацию, разрешение на строительство. При необходимости пр</w:t>
      </w:r>
      <w:r>
        <w:t>е</w:t>
      </w:r>
      <w:r>
        <w:t>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</w:t>
      </w:r>
      <w:r>
        <w:t>т</w:t>
      </w:r>
      <w:r>
        <w:t>ва.</w:t>
      </w:r>
    </w:p>
    <w:p w:rsidR="00A76D0A" w:rsidRDefault="00A76D0A" w:rsidP="001F7D52">
      <w:pPr>
        <w:pStyle w:val="affffa"/>
      </w:pPr>
      <w:r>
        <w:t>3. В случае, если в соответствии с Градостроительным кодексом Росси</w:t>
      </w:r>
      <w:r>
        <w:t>й</w:t>
      </w:r>
      <w:r>
        <w:t>ской Федерации при осуществлении строительства, реконструкции, капитального р</w:t>
      </w:r>
      <w:r>
        <w:t>е</w:t>
      </w:r>
      <w:r>
        <w:t>монта объекта капитального строительства предусмотрен государственный стро</w:t>
      </w:r>
      <w:r>
        <w:t>и</w:t>
      </w:r>
      <w:r>
        <w:lastRenderedPageBreak/>
        <w:t>тельный надзор, застройщик или заказчик заблаговременно, но не позднее чем за семь рабочих дней до начала строительства, реконструкции, капитального ремо</w:t>
      </w:r>
      <w:r>
        <w:t>н</w:t>
      </w:r>
      <w:r>
        <w:t>та объекта кап</w:t>
      </w:r>
      <w:r>
        <w:t>и</w:t>
      </w:r>
      <w:r>
        <w:t>тального строительства должен направить в уполномоченные на осуществление государственного строительного надзора федеральный орган и</w:t>
      </w:r>
      <w:r>
        <w:t>с</w:t>
      </w:r>
      <w:r>
        <w:t>полнительной власти, орган исполнительной власти субъекта Российской Фед</w:t>
      </w:r>
      <w:r>
        <w:t>е</w:t>
      </w:r>
      <w:r>
        <w:t>рации (далее также - органы государственного строительного надзора) извещение о начале таких работ, к которому прилагаются следующие д</w:t>
      </w:r>
      <w:r>
        <w:t>о</w:t>
      </w:r>
      <w:r>
        <w:t>кументы:</w:t>
      </w:r>
    </w:p>
    <w:p w:rsidR="00A76D0A" w:rsidRDefault="00A76D0A" w:rsidP="001F7D52">
      <w:pPr>
        <w:pStyle w:val="affffa"/>
      </w:pPr>
      <w:r>
        <w:t>1) копия разрешения на строительство;</w:t>
      </w:r>
    </w:p>
    <w:p w:rsidR="00A76D0A" w:rsidRDefault="00A76D0A" w:rsidP="001F7D52">
      <w:pPr>
        <w:pStyle w:val="affffa"/>
      </w:pPr>
      <w:r>
        <w:t>2) проектная документация в объеме, необходимом для осуществления с</w:t>
      </w:r>
      <w:r>
        <w:t>о</w:t>
      </w:r>
      <w:r>
        <w:t>ответс</w:t>
      </w:r>
      <w:r>
        <w:t>т</w:t>
      </w:r>
      <w:r>
        <w:t>вующего этапа строительства;</w:t>
      </w:r>
    </w:p>
    <w:p w:rsidR="00A76D0A" w:rsidRDefault="00A76D0A" w:rsidP="001F7D52">
      <w:pPr>
        <w:pStyle w:val="affffa"/>
      </w:pPr>
      <w:r>
        <w:t>3) копия документа о вынесении на местность линий отступа от красных линий  (ра</w:t>
      </w:r>
      <w:r>
        <w:t>з</w:t>
      </w:r>
      <w:r>
        <w:t>бивочный чертеж);</w:t>
      </w:r>
    </w:p>
    <w:p w:rsidR="00A76D0A" w:rsidRDefault="00A76D0A" w:rsidP="001F7D52">
      <w:pPr>
        <w:pStyle w:val="affffa"/>
      </w:pPr>
      <w:r>
        <w:t>4) общий и специальные журналы, в которых ведется учет выполнения р</w:t>
      </w:r>
      <w:r>
        <w:t>а</w:t>
      </w:r>
      <w:r>
        <w:t>бот.</w:t>
      </w:r>
    </w:p>
    <w:p w:rsidR="00A76D0A" w:rsidRDefault="00A76D0A" w:rsidP="001F7D52">
      <w:pPr>
        <w:pStyle w:val="affffa"/>
      </w:pPr>
      <w:r>
        <w:t>4. Лицо, осуществляющее строительство, обязано осуществлять строител</w:t>
      </w:r>
      <w:r>
        <w:t>ь</w:t>
      </w:r>
      <w:r>
        <w:t>ство, реконструкцию, капитальный ремонт объекта капитального стро</w:t>
      </w:r>
      <w:r>
        <w:t>и</w:t>
      </w:r>
      <w:r>
        <w:t>тельства в соответствии с заданием застройщика или заказчика (в случае осуществления строительства, реконструкции, капитального ремонта на основании договора), проектной документацией, тр</w:t>
      </w:r>
      <w:r>
        <w:t>е</w:t>
      </w:r>
      <w:r>
        <w:t>бованиями градостроительного плана земельного участка, требованиями технических регламентов и при этом обеспечивать без</w:t>
      </w:r>
      <w:r>
        <w:t>о</w:t>
      </w:r>
      <w:r>
        <w:t>пасность работ для третьих лиц и окружающей среды, выполнение требований безопасности труда, сохранности объектов культурного наследия. Лицо, осущес</w:t>
      </w:r>
      <w:r>
        <w:t>т</w:t>
      </w:r>
      <w:r>
        <w:t>вляющее строительство, также обязано обеспечивать до</w:t>
      </w:r>
      <w:r>
        <w:t>с</w:t>
      </w:r>
      <w:r>
        <w:t>туп на территорию, на которой осуществляются строительство, реконструкция, капитальный ремонт объекта капитального строительства, представителей з</w:t>
      </w:r>
      <w:r>
        <w:t>а</w:t>
      </w:r>
      <w:r>
        <w:t>стройщика или заказчика, органов государственного строительного надзора, предоставлять им необходимую документацию, проводить строительный контроль, обеспечивать ведение испо</w:t>
      </w:r>
      <w:r>
        <w:t>л</w:t>
      </w:r>
      <w:r>
        <w:t>нительной документации, извещать з</w:t>
      </w:r>
      <w:r>
        <w:t>а</w:t>
      </w:r>
      <w:r>
        <w:t>стройщика или заказчика, представителей органов государственного строительного надзора о сроках завершения работ, к</w:t>
      </w:r>
      <w:r>
        <w:t>о</w:t>
      </w:r>
      <w:r>
        <w:lastRenderedPageBreak/>
        <w:t>торые подлежат проверке, обеспечивать устранение выявленных недостатков и не приступать к продолжению работ до составления актов об устранении выявле</w:t>
      </w:r>
      <w:r>
        <w:t>н</w:t>
      </w:r>
      <w:r>
        <w:t>ных недостатков, обеспечивать контроль за качеством применяемых строител</w:t>
      </w:r>
      <w:r>
        <w:t>ь</w:t>
      </w:r>
      <w:r>
        <w:t>ных материалов.</w:t>
      </w:r>
    </w:p>
    <w:p w:rsidR="00A76D0A" w:rsidRDefault="00A76D0A" w:rsidP="001F7D52">
      <w:pPr>
        <w:pStyle w:val="affffa"/>
      </w:pPr>
      <w:r>
        <w:t>5. Отклонение параметров объекта капитального строительства от проек</w:t>
      </w:r>
      <w:r>
        <w:t>т</w:t>
      </w:r>
      <w:r>
        <w:t>ной документации, необходимость которого выявилась в процессе стро</w:t>
      </w:r>
      <w:r>
        <w:t>и</w:t>
      </w:r>
      <w:r>
        <w:t>тельства, реконструкции, капитального ремонта такого объекта, допускается только на о</w:t>
      </w:r>
      <w:r>
        <w:t>с</w:t>
      </w:r>
      <w:r>
        <w:t>новании вновь утвержденной застройщиком или заказчиком проектной докуме</w:t>
      </w:r>
      <w:r>
        <w:t>н</w:t>
      </w:r>
      <w:r>
        <w:t>тации после внесения в нее соответствующих изменений в порядке, установле</w:t>
      </w:r>
      <w:r>
        <w:t>н</w:t>
      </w:r>
      <w:r>
        <w:t>ном Правительс</w:t>
      </w:r>
      <w:r>
        <w:t>т</w:t>
      </w:r>
      <w:r>
        <w:t xml:space="preserve">вом Российской Федерации. </w:t>
      </w:r>
    </w:p>
    <w:p w:rsidR="00A76D0A" w:rsidRDefault="00A76D0A" w:rsidP="001F7D52">
      <w:pPr>
        <w:pStyle w:val="affffa"/>
      </w:pPr>
      <w:r>
        <w:t>6. В случае обнаружения объекта, обладающего признаками объекта кул</w:t>
      </w:r>
      <w:r>
        <w:t>ь</w:t>
      </w:r>
      <w:r>
        <w:t>турного наследия, в процессе строительства, реконструкции, капитального ремо</w:t>
      </w:r>
      <w:r>
        <w:t>н</w:t>
      </w:r>
      <w:r>
        <w:t>та  лицо, осуществляющее строительство, должно приостановить стро</w:t>
      </w:r>
      <w:r>
        <w:t>и</w:t>
      </w:r>
      <w:r>
        <w:t>тельство, реконструкцию, капитальный ремонт, известить об обнаружении т</w:t>
      </w:r>
      <w:r>
        <w:t>а</w:t>
      </w:r>
      <w:r>
        <w:t>кого объекта органы, предусмотренные законодательством Российской Фед</w:t>
      </w:r>
      <w:r>
        <w:t>е</w:t>
      </w:r>
      <w:r>
        <w:t>рации об объектах культурного н</w:t>
      </w:r>
      <w:r>
        <w:t>а</w:t>
      </w:r>
      <w:r>
        <w:t xml:space="preserve">следия. </w:t>
      </w:r>
    </w:p>
    <w:p w:rsidR="00A76D0A" w:rsidRDefault="00A76D0A" w:rsidP="001F7D52">
      <w:pPr>
        <w:pStyle w:val="affffa"/>
      </w:pPr>
      <w:r>
        <w:t>7. Требования к подготовке земельных участков для строительства и объе</w:t>
      </w:r>
      <w:r>
        <w:t>к</w:t>
      </w:r>
      <w:r>
        <w:t>та капитального строительства для реконструкции, капитального ремонта, состав и порядок ведения исполнительной документации, форма и порядок ведения о</w:t>
      </w:r>
      <w:r>
        <w:t>б</w:t>
      </w:r>
      <w:r>
        <w:t>щего и специальных журналов, в которых ведется учет выполнения работ, пор</w:t>
      </w:r>
      <w:r>
        <w:t>я</w:t>
      </w:r>
      <w:r>
        <w:t>док осуществления строительства, реконструкции, капитального ремонта, пор</w:t>
      </w:r>
      <w:r>
        <w:t>я</w:t>
      </w:r>
      <w:r>
        <w:t xml:space="preserve">док консервации объекта капитального строительства могут устанавливаться нормативными правовыми актами Российской Федерации. </w:t>
      </w:r>
    </w:p>
    <w:p w:rsidR="00A76D0A" w:rsidRDefault="00A76D0A" w:rsidP="001F7D52">
      <w:pPr>
        <w:pStyle w:val="affffa"/>
      </w:pPr>
      <w:r>
        <w:t>8. В процессе строительства, реконструкции, капитального ремонта пров</w:t>
      </w:r>
      <w:r>
        <w:t>о</w:t>
      </w:r>
      <w:r>
        <w:t>дится:</w:t>
      </w:r>
    </w:p>
    <w:p w:rsidR="00A76D0A" w:rsidRDefault="00A76D0A" w:rsidP="001F7D52">
      <w:pPr>
        <w:pStyle w:val="affffa"/>
      </w:pPr>
      <w:r>
        <w:t>- государственный строительный надзор применительно к объектам, пр</w:t>
      </w:r>
      <w:r>
        <w:t>о</w:t>
      </w:r>
      <w:r>
        <w:t>ектная документация которых в соответствии с Градостроительным кодексом Российской Федерации подлежит государственной экспертизе, а также примен</w:t>
      </w:r>
      <w:r>
        <w:t>и</w:t>
      </w:r>
      <w:r>
        <w:t>тельно к объектам, проектная документация которых является типовой пр</w:t>
      </w:r>
      <w:r>
        <w:t>о</w:t>
      </w:r>
      <w:r>
        <w:t xml:space="preserve">ектной </w:t>
      </w:r>
      <w:r>
        <w:lastRenderedPageBreak/>
        <w:t>документацией или ее модификацией – в соответствии с законодател</w:t>
      </w:r>
      <w:r>
        <w:t>ь</w:t>
      </w:r>
      <w:r>
        <w:t>ством и в порядке пункта 9 настоящей ст</w:t>
      </w:r>
      <w:r>
        <w:t>а</w:t>
      </w:r>
      <w:r>
        <w:t>тьи;</w:t>
      </w:r>
    </w:p>
    <w:p w:rsidR="00A76D0A" w:rsidRPr="00682DD9" w:rsidRDefault="00A76D0A" w:rsidP="001F7D52">
      <w:pPr>
        <w:pStyle w:val="affffa"/>
      </w:pPr>
      <w:r>
        <w:t xml:space="preserve">- строительный контроль применительно ко всем объектам капитального строительства - в соответствии с законодательством и в </w:t>
      </w:r>
      <w:r w:rsidRPr="00682DD9">
        <w:t>порядке пункта 10 н</w:t>
      </w:r>
      <w:r w:rsidRPr="00682DD9">
        <w:t>а</w:t>
      </w:r>
      <w:r w:rsidRPr="00682DD9">
        <w:t>стоящей статьи.</w:t>
      </w:r>
    </w:p>
    <w:p w:rsidR="00A76D0A" w:rsidRDefault="00A76D0A" w:rsidP="001F7D52">
      <w:pPr>
        <w:pStyle w:val="affffa"/>
      </w:pPr>
      <w:r w:rsidRPr="00682DD9">
        <w:t>9. Государственный строительный надзор осуществляется прим</w:t>
      </w:r>
      <w:r w:rsidRPr="00682DD9">
        <w:t>е</w:t>
      </w:r>
      <w:r w:rsidRPr="00682DD9">
        <w:t>нительно к объектам, указанным в пункте 8 настоящей статьи. П</w:t>
      </w:r>
      <w:r>
        <w:t>редметом государстве</w:t>
      </w:r>
      <w:r>
        <w:t>н</w:t>
      </w:r>
      <w:r>
        <w:t>ного строительного надзора является проверка соответствия выполняемых работ в процессе строительства, реконструкции, капитального ремонта объектов кап</w:t>
      </w:r>
      <w:r>
        <w:t>и</w:t>
      </w:r>
      <w:r>
        <w:t>тального строительства требованиям технических регламентов и проектной док</w:t>
      </w:r>
      <w:r>
        <w:t>у</w:t>
      </w:r>
      <w:r>
        <w:t>ментации.</w:t>
      </w:r>
    </w:p>
    <w:p w:rsidR="00A76D0A" w:rsidRDefault="00A76D0A" w:rsidP="001F7D52">
      <w:pPr>
        <w:pStyle w:val="affffa"/>
      </w:pPr>
      <w:r>
        <w:t>В границах МО Саракташский поссовет государственный строительный надзор осуществляе</w:t>
      </w:r>
      <w:r>
        <w:t>т</w:t>
      </w:r>
      <w:r>
        <w:t>ся:</w:t>
      </w:r>
    </w:p>
    <w:p w:rsidR="00A76D0A" w:rsidRDefault="00A76D0A" w:rsidP="001F7D52">
      <w:pPr>
        <w:pStyle w:val="affffa"/>
      </w:pPr>
      <w:r>
        <w:t>- уполномоченным федеральным органом исполнительной вл</w:t>
      </w:r>
      <w:r>
        <w:t>а</w:t>
      </w:r>
      <w:r>
        <w:t xml:space="preserve">сти, </w:t>
      </w:r>
    </w:p>
    <w:p w:rsidR="00A76D0A" w:rsidRDefault="00A76D0A" w:rsidP="001F7D52">
      <w:pPr>
        <w:pStyle w:val="affffa"/>
      </w:pPr>
      <w:r>
        <w:t>- уполномоченным органом исполнительной власти Оренбургской обла</w:t>
      </w:r>
      <w:r>
        <w:t>с</w:t>
      </w:r>
      <w:r>
        <w:t>ти.</w:t>
      </w:r>
    </w:p>
    <w:p w:rsidR="00A76D0A" w:rsidRDefault="00A76D0A" w:rsidP="001F7D52">
      <w:pPr>
        <w:pStyle w:val="affffa"/>
      </w:pPr>
      <w:r>
        <w:t>Государственный строительный надзор осуществляется федеральным орг</w:t>
      </w:r>
      <w:r>
        <w:t>а</w:t>
      </w:r>
      <w:r>
        <w:t>ном исполнительной власти, уполномоченным на осуществление государственн</w:t>
      </w:r>
      <w:r>
        <w:t>о</w:t>
      </w:r>
      <w:r>
        <w:t>го строительного надзора, при строительстве, реконструкции, капитальном р</w:t>
      </w:r>
      <w:r>
        <w:t>е</w:t>
      </w:r>
      <w:r>
        <w:t>монте объектов использования атомной энергии (в том числе ядерных установок, пунктов хранения ядерных материалов и радиоактивных веществ), опасных пр</w:t>
      </w:r>
      <w:r>
        <w:t>о</w:t>
      </w:r>
      <w:r>
        <w:t>изводственных объектов, линий связи (в том числе линейно-кабельных сооруж</w:t>
      </w:r>
      <w:r>
        <w:t>е</w:t>
      </w:r>
      <w:r>
        <w:t>ний), определяемых в соответствии с законодательством Российской Фед</w:t>
      </w:r>
      <w:r>
        <w:t>е</w:t>
      </w:r>
      <w:r>
        <w:t>рации, объектов обороны и безопасности, объектов, сведения о которых составляют г</w:t>
      </w:r>
      <w:r>
        <w:t>о</w:t>
      </w:r>
      <w:r>
        <w:t>сударственную тайну, особо опасных, технически сложных и уникальных объе</w:t>
      </w:r>
      <w:r>
        <w:t>к</w:t>
      </w:r>
      <w:r>
        <w:t>тов.</w:t>
      </w:r>
    </w:p>
    <w:p w:rsidR="00A76D0A" w:rsidRDefault="00A76D0A" w:rsidP="001F7D52">
      <w:pPr>
        <w:pStyle w:val="affffa"/>
      </w:pPr>
      <w:r>
        <w:t>Государственный строительный надзор осуществляется органом исполн</w:t>
      </w:r>
      <w:r>
        <w:t>и</w:t>
      </w:r>
      <w:r>
        <w:t>тельной власти субъекта Российской Федерации, уполномоченным на осущест</w:t>
      </w:r>
      <w:r>
        <w:t>в</w:t>
      </w:r>
      <w:r>
        <w:t>ление государственного строительного надзора, за  строительством, реконстру</w:t>
      </w:r>
      <w:r>
        <w:t>к</w:t>
      </w:r>
      <w:r>
        <w:t xml:space="preserve">цией, капитальным ремонтом иных, кроме </w:t>
      </w:r>
      <w:r w:rsidRPr="00682DD9">
        <w:t>указанных в абзаце 5</w:t>
      </w:r>
      <w:r>
        <w:t xml:space="preserve"> данной части </w:t>
      </w:r>
      <w:r>
        <w:lastRenderedPageBreak/>
        <w:t>н</w:t>
      </w:r>
      <w:r>
        <w:t>а</w:t>
      </w:r>
      <w:r>
        <w:t>стоящей статьи, объектов капитального строительства, если при их строительстве, реконструкции, капитальном ремонте предусмотрено осуществление государс</w:t>
      </w:r>
      <w:r>
        <w:t>т</w:t>
      </w:r>
      <w:r>
        <w:t xml:space="preserve">венного строительного надзора. </w:t>
      </w:r>
    </w:p>
    <w:p w:rsidR="00A76D0A" w:rsidRDefault="00A76D0A" w:rsidP="001F7D52">
      <w:pPr>
        <w:pStyle w:val="affffa"/>
      </w:pPr>
      <w:r>
        <w:t>Должностные лица, осуществляющие государственный строительный на</w:t>
      </w:r>
      <w:r>
        <w:t>д</w:t>
      </w:r>
      <w:r>
        <w:t>зор, имеют право беспрепятственного доступа на все объекты капитального строительства, подпадающие под действие государственного строительного на</w:t>
      </w:r>
      <w:r>
        <w:t>д</w:t>
      </w:r>
      <w:r>
        <w:t xml:space="preserve">зора. </w:t>
      </w:r>
    </w:p>
    <w:p w:rsidR="00A76D0A" w:rsidRDefault="00A76D0A" w:rsidP="001F7D52">
      <w:pPr>
        <w:pStyle w:val="affffa"/>
      </w:pPr>
      <w:r>
        <w:t>По результатам проведенной проверки органом государственного стро</w:t>
      </w:r>
      <w:r>
        <w:t>и</w:t>
      </w:r>
      <w:r>
        <w:t>тельного надзора составляется акт, являющийся основанием для выдачи подря</w:t>
      </w:r>
      <w:r>
        <w:t>д</w:t>
      </w:r>
      <w:r>
        <w:t>чику, застройщику или заказчику предписания об устранении выявленных нар</w:t>
      </w:r>
      <w:r>
        <w:t>у</w:t>
      </w:r>
      <w:r>
        <w:t>шений. В предписании указываются вид нарушения, ссылка на нормативный пр</w:t>
      </w:r>
      <w:r>
        <w:t>а</w:t>
      </w:r>
      <w:r>
        <w:t>вовой акт, технический регламент, проектную документацию, требования кот</w:t>
      </w:r>
      <w:r>
        <w:t>о</w:t>
      </w:r>
      <w:r>
        <w:t>рых нарушены, а также у</w:t>
      </w:r>
      <w:r>
        <w:t>с</w:t>
      </w:r>
      <w:r>
        <w:t>танавливается срок устранения выявленных нарушений. Приостановление строительства, реконструкции, капитального р</w:t>
      </w:r>
      <w:r>
        <w:t>е</w:t>
      </w:r>
      <w:r>
        <w:t>монта объекта капитального строительства на указанный срок осуществляется в порядке, уст</w:t>
      </w:r>
      <w:r>
        <w:t>а</w:t>
      </w:r>
      <w:r>
        <w:t>новленном законодательством Российской Федер</w:t>
      </w:r>
      <w:r>
        <w:t>а</w:t>
      </w:r>
      <w:r>
        <w:t>ции.</w:t>
      </w:r>
    </w:p>
    <w:p w:rsidR="00A76D0A" w:rsidRDefault="00A76D0A" w:rsidP="001F7D52">
      <w:pPr>
        <w:pStyle w:val="affffa"/>
      </w:pPr>
      <w:r w:rsidRPr="00682DD9">
        <w:t>С 1 января 2007 года</w:t>
      </w:r>
      <w:r>
        <w:t xml:space="preserve"> не допускается осуществление иных видов государс</w:t>
      </w:r>
      <w:r>
        <w:t>т</w:t>
      </w:r>
      <w:r>
        <w:t>венного надзора при строительстве, реконструкции, капитальном ремонте объе</w:t>
      </w:r>
      <w:r>
        <w:t>к</w:t>
      </w:r>
      <w:r>
        <w:t>тов капитального строительства, кроме госуда</w:t>
      </w:r>
      <w:r>
        <w:t>р</w:t>
      </w:r>
      <w:r>
        <w:t>ственного строительного надзора, предусмотренного Градостроительным кодексом Российской Федер</w:t>
      </w:r>
      <w:r>
        <w:t>а</w:t>
      </w:r>
      <w:r>
        <w:t>ции.</w:t>
      </w:r>
    </w:p>
    <w:p w:rsidR="00A76D0A" w:rsidRDefault="00A76D0A" w:rsidP="001F7D52">
      <w:pPr>
        <w:pStyle w:val="affffa"/>
      </w:pPr>
      <w:r>
        <w:t>Порядок осуществления государственного строительного надзора устана</w:t>
      </w:r>
      <w:r>
        <w:t>в</w:t>
      </w:r>
      <w:r>
        <w:t>ливается Правительством Российской Ф</w:t>
      </w:r>
      <w:r>
        <w:t>е</w:t>
      </w:r>
      <w:r>
        <w:t>дерации. Изложение указанного порядка может включаться в приложение к настоящим Пр</w:t>
      </w:r>
      <w:r>
        <w:t>а</w:t>
      </w:r>
      <w:r>
        <w:t>вилам.</w:t>
      </w:r>
    </w:p>
    <w:p w:rsidR="00A76D0A" w:rsidRDefault="00A76D0A" w:rsidP="001F7D52">
      <w:pPr>
        <w:pStyle w:val="affffa"/>
      </w:pPr>
      <w:r>
        <w:t>10. Строительный контроль проводится в процессе строительства, реконс</w:t>
      </w:r>
      <w:r>
        <w:t>т</w:t>
      </w:r>
      <w:r>
        <w:t>рукции, капитального ремонта объектов капитального строительства в целях пр</w:t>
      </w:r>
      <w:r>
        <w:t>о</w:t>
      </w:r>
      <w:r>
        <w:t>верки соответствия выполняемых работ проектной документации, требов</w:t>
      </w:r>
      <w:r>
        <w:t>а</w:t>
      </w:r>
      <w:r>
        <w:t>ниям технических регламентов, результатам инженерных изысканий, требованиям гр</w:t>
      </w:r>
      <w:r>
        <w:t>а</w:t>
      </w:r>
      <w:r>
        <w:t>достроительного плана земельного уч</w:t>
      </w:r>
      <w:r>
        <w:t>а</w:t>
      </w:r>
      <w:r>
        <w:t>стка.</w:t>
      </w:r>
    </w:p>
    <w:p w:rsidR="00A76D0A" w:rsidRDefault="00A76D0A" w:rsidP="001F7D52">
      <w:pPr>
        <w:pStyle w:val="affffa"/>
      </w:pPr>
      <w:r>
        <w:lastRenderedPageBreak/>
        <w:t>Строительный контроль проводится лицом, осуществляющим строительс</w:t>
      </w:r>
      <w:r>
        <w:t>т</w:t>
      </w:r>
      <w:r>
        <w:t>во. В случае осуществления строительства, реконструкции, капитального р</w:t>
      </w:r>
      <w:r>
        <w:t>е</w:t>
      </w:r>
      <w:r>
        <w:t>монта на основании договора строительный контроль проводится также з</w:t>
      </w:r>
      <w:r>
        <w:t>а</w:t>
      </w:r>
      <w:r>
        <w:t>стройщиком или заказчиком. Застройщик или заказчик по своей инициативе может привлекать лицо, осуществляющее подготовку проектной документации, для проверки соо</w:t>
      </w:r>
      <w:r>
        <w:t>т</w:t>
      </w:r>
      <w:r>
        <w:t>ветствия выполняемых работ проектной док</w:t>
      </w:r>
      <w:r>
        <w:t>у</w:t>
      </w:r>
      <w:r>
        <w:t xml:space="preserve">ментации. </w:t>
      </w:r>
    </w:p>
    <w:p w:rsidR="00A76D0A" w:rsidRDefault="00A76D0A" w:rsidP="001F7D52">
      <w:pPr>
        <w:pStyle w:val="affffa"/>
      </w:pPr>
      <w:r>
        <w:t>Лицо, осуществляющее строительство, обязано извещать органы государс</w:t>
      </w:r>
      <w:r>
        <w:t>т</w:t>
      </w:r>
      <w:r>
        <w:t>венного строительного надзора о каждом случае возникновения аварийных с</w:t>
      </w:r>
      <w:r>
        <w:t>и</w:t>
      </w:r>
      <w:r>
        <w:t>туаций на объекте кап</w:t>
      </w:r>
      <w:r>
        <w:t>и</w:t>
      </w:r>
      <w:r>
        <w:t>тального строительства.</w:t>
      </w:r>
    </w:p>
    <w:p w:rsidR="00A76D0A" w:rsidRDefault="00A76D0A" w:rsidP="001F7D52">
      <w:pPr>
        <w:pStyle w:val="affffa"/>
      </w:pPr>
      <w:r>
        <w:t>В процессе строительства, реконструкции, капитального ремонта объекта капитального строительства лицом, осуществляющим строительство (лицом, осуществляющим строительство, и застройщиком или заказчиком в случае ос</w:t>
      </w:r>
      <w:r>
        <w:t>у</w:t>
      </w:r>
      <w:r>
        <w:t>ществления строительства, реконструкции, капитального ремонта на осн</w:t>
      </w:r>
      <w:r>
        <w:t>о</w:t>
      </w:r>
      <w:r>
        <w:t>вании договора), должен проводиться контроль за выполнением работ, которые оказ</w:t>
      </w:r>
      <w:r>
        <w:t>ы</w:t>
      </w:r>
      <w:r>
        <w:t>вают влияние на безопасность объекта капитального строительства и в соответс</w:t>
      </w:r>
      <w:r>
        <w:t>т</w:t>
      </w:r>
      <w:r>
        <w:t>вии с технологией строительства, реконструкции, капитального р</w:t>
      </w:r>
      <w:r>
        <w:t>е</w:t>
      </w:r>
      <w:r>
        <w:t>монта контроль за выполнением которых не может быть проведен после выполнения других р</w:t>
      </w:r>
      <w:r>
        <w:t>а</w:t>
      </w:r>
      <w:r>
        <w:t>бот, а также за безопасностью строительных конструкций и участков сетей инж</w:t>
      </w:r>
      <w:r>
        <w:t>е</w:t>
      </w:r>
      <w:r>
        <w:t>нерно-технического обеспечения, если устранение выявленных в процессе пров</w:t>
      </w:r>
      <w:r>
        <w:t>е</w:t>
      </w:r>
      <w:r>
        <w:t>дения строительного контроля недостатков невозможно без разборки или повр</w:t>
      </w:r>
      <w:r>
        <w:t>е</w:t>
      </w:r>
      <w:r>
        <w:t>ждения других строительных конструкций и учас</w:t>
      </w:r>
      <w:r>
        <w:t>т</w:t>
      </w:r>
      <w:r>
        <w:t>ков сетей инженерно-технического обеспечения, за соответствием указанных работ, конструкций и участков сетей треб</w:t>
      </w:r>
      <w:r>
        <w:t>о</w:t>
      </w:r>
      <w:r>
        <w:t>ваниям технических регламентов и проектной документации. До проведения контроля за безопасностью строительных конструкций должен проводиться контроль за выполнением всех р</w:t>
      </w:r>
      <w:r>
        <w:t>а</w:t>
      </w:r>
      <w:r>
        <w:t>бот, которые оказывают влияние на безопасность таких конструкций и в соответствии с техн</w:t>
      </w:r>
      <w:r>
        <w:t>о</w:t>
      </w:r>
      <w:r>
        <w:t>логией строительства, реконструкции, капитального ремонта контроль за выполнением которых не м</w:t>
      </w:r>
      <w:r>
        <w:t>о</w:t>
      </w:r>
      <w:r>
        <w:t>жет быть проведен после выполнения других работ, а также в случаях, пред</w:t>
      </w:r>
      <w:r>
        <w:t>у</w:t>
      </w:r>
      <w:r>
        <w:t>смотренных проектной документацией, требованиями технич</w:t>
      </w:r>
      <w:r>
        <w:t>е</w:t>
      </w:r>
      <w:r>
        <w:t xml:space="preserve">ских регламентов, </w:t>
      </w:r>
      <w:r>
        <w:lastRenderedPageBreak/>
        <w:t>должны проводиться испытания таких ко</w:t>
      </w:r>
      <w:r>
        <w:t>н</w:t>
      </w:r>
      <w:r>
        <w:t>струкций. По результатам проведения контроля за выполнением указанных работ, безопасностью указанных констру</w:t>
      </w:r>
      <w:r>
        <w:t>к</w:t>
      </w:r>
      <w:r>
        <w:t>ций, участков сетей инженерно-технического обеспечения составляются акты о</w:t>
      </w:r>
      <w:r>
        <w:t>с</w:t>
      </w:r>
      <w:r>
        <w:t>видетельствования указанных работ, конструкций, участков сетей инженерно-технического обеспеч</w:t>
      </w:r>
      <w:r>
        <w:t>е</w:t>
      </w:r>
      <w:r>
        <w:t xml:space="preserve">ния. </w:t>
      </w:r>
    </w:p>
    <w:p w:rsidR="00A76D0A" w:rsidRDefault="00A76D0A" w:rsidP="001F7D52">
      <w:pPr>
        <w:pStyle w:val="affffa"/>
      </w:pPr>
      <w:r>
        <w:t>При выявлении по результатам проведения контроля недостатков работ, конструкций, участков сетей инженерно-технического обеспеч</w:t>
      </w:r>
      <w:r>
        <w:t>е</w:t>
      </w:r>
      <w:r>
        <w:t>ния застройщик или заказчик может потребовать проведения контроля за выполнением указа</w:t>
      </w:r>
      <w:r>
        <w:t>н</w:t>
      </w:r>
      <w:r>
        <w:t>ных работ, безопасностью указанных констру</w:t>
      </w:r>
      <w:r>
        <w:t>к</w:t>
      </w:r>
      <w:r>
        <w:t>ций, участков сетей инженерно-технического обеспечения повторно после устранения выявленных недоста</w:t>
      </w:r>
      <w:r>
        <w:t>т</w:t>
      </w:r>
      <w:r>
        <w:t>ков. Акты освидетельствования таких работ, конструкций, участков сетей и</w:t>
      </w:r>
      <w:r>
        <w:t>н</w:t>
      </w:r>
      <w:r>
        <w:t>женерно-технического обеспечения должны составляться только после устранения выя</w:t>
      </w:r>
      <w:r>
        <w:t>в</w:t>
      </w:r>
      <w:r>
        <w:t>ленных недо</w:t>
      </w:r>
      <w:r>
        <w:t>с</w:t>
      </w:r>
      <w:r>
        <w:t>татков.</w:t>
      </w:r>
    </w:p>
    <w:p w:rsidR="00A76D0A" w:rsidRDefault="00A76D0A" w:rsidP="001F7D52">
      <w:pPr>
        <w:pStyle w:val="affffa"/>
      </w:pPr>
      <w:r>
        <w:t>В случаях, если выполнение других работ должно быть начато более чем через шесть месяцев со дня окончания проведения соотве</w:t>
      </w:r>
      <w:r>
        <w:t>т</w:t>
      </w:r>
      <w:r>
        <w:t>ствующего контроля, контроль за выполнением работ, которые оказывают влияние на безопасность объекта капитального строительства и в соответствии с технологией строительс</w:t>
      </w:r>
      <w:r>
        <w:t>т</w:t>
      </w:r>
      <w:r>
        <w:t>ва, реконструкции, капитал</w:t>
      </w:r>
      <w:r>
        <w:t>ь</w:t>
      </w:r>
      <w:r>
        <w:t>ного ремонта контроль за выполнением которых не может быть проведен после выполнения других работ, а также за безопасн</w:t>
      </w:r>
      <w:r>
        <w:t>о</w:t>
      </w:r>
      <w:r>
        <w:t>стью строительных конструкций и участков сетей инженерно-технического обеспеч</w:t>
      </w:r>
      <w:r>
        <w:t>е</w:t>
      </w:r>
      <w:r>
        <w:t>ния, если устранение выявленных в процессе проведения строительн</w:t>
      </w:r>
      <w:r>
        <w:t>о</w:t>
      </w:r>
      <w:r>
        <w:t>го контроля недостатков невозможно без разборки или повреждения других строительных конструкций и участков сетей инженерно-технического обеспечения, должен быть проведен повторно с составл</w:t>
      </w:r>
      <w:r>
        <w:t>е</w:t>
      </w:r>
      <w:r>
        <w:t>нием соответствующих актов.</w:t>
      </w:r>
    </w:p>
    <w:p w:rsidR="00A76D0A" w:rsidRDefault="00A76D0A" w:rsidP="001F7D52">
      <w:pPr>
        <w:pStyle w:val="affffa"/>
      </w:pPr>
      <w:r>
        <w:t>Замечания застройщика или заказчика, привлекаемых застройщиком или заказчиком для проведения строительного контроля лиц, осуществляющих подг</w:t>
      </w:r>
      <w:r>
        <w:t>о</w:t>
      </w:r>
      <w:r>
        <w:t>товку проектной документации, о недостатках выполнения работ при строител</w:t>
      </w:r>
      <w:r>
        <w:t>ь</w:t>
      </w:r>
      <w:r>
        <w:t>стве, реконструкции, капитальном ремонте объекта капитального стро</w:t>
      </w:r>
      <w:r>
        <w:t>и</w:t>
      </w:r>
      <w:r>
        <w:t>тельства должны быть оформлены в письменной форме. Об устранении указанных недо</w:t>
      </w:r>
      <w:r>
        <w:lastRenderedPageBreak/>
        <w:t>с</w:t>
      </w:r>
      <w:r>
        <w:t>татков составляется акт, который подписывается лицом, предъяви</w:t>
      </w:r>
      <w:r>
        <w:t>в</w:t>
      </w:r>
      <w:r>
        <w:t>шим замечания об указанных недостатках, и лицом, осуществляющим строительс</w:t>
      </w:r>
      <w:r>
        <w:t>т</w:t>
      </w:r>
      <w:r>
        <w:t>во.</w:t>
      </w:r>
    </w:p>
    <w:p w:rsidR="00A76D0A" w:rsidRDefault="00A76D0A" w:rsidP="004A622D">
      <w:pPr>
        <w:pStyle w:val="4"/>
      </w:pPr>
      <w:bookmarkStart w:id="58" w:name="_Toc381687686"/>
      <w:r>
        <w:t>Статья 37. Выдача разрешения на ввод объекта в эксплу</w:t>
      </w:r>
      <w:r>
        <w:t>а</w:t>
      </w:r>
      <w:r>
        <w:t>тацию</w:t>
      </w:r>
      <w:bookmarkEnd w:id="58"/>
    </w:p>
    <w:p w:rsidR="00A76D0A" w:rsidRDefault="00A76D0A" w:rsidP="001F7D52">
      <w:pPr>
        <w:pStyle w:val="affffa"/>
      </w:pPr>
      <w:r>
        <w:t>1. По завершении работ, предусмотренных договором и проектной док</w:t>
      </w:r>
      <w:r>
        <w:t>у</w:t>
      </w:r>
      <w:r>
        <w:t>ментацией, подрядчик передает застройщику (заказчику) следующие докуме</w:t>
      </w:r>
      <w:r>
        <w:t>н</w:t>
      </w:r>
      <w:r>
        <w:t>ты:</w:t>
      </w:r>
    </w:p>
    <w:p w:rsidR="00A76D0A" w:rsidRDefault="00A76D0A" w:rsidP="001F7D52">
      <w:pPr>
        <w:pStyle w:val="affffa"/>
      </w:pPr>
      <w:r>
        <w:t>- оформленный в соответствии с установленными требованиями акт прие</w:t>
      </w:r>
      <w:r>
        <w:t>м</w:t>
      </w:r>
      <w:r>
        <w:t>ки об</w:t>
      </w:r>
      <w:r>
        <w:t>ъ</w:t>
      </w:r>
      <w:r>
        <w:t xml:space="preserve">екта, подписанный подрядчиком; </w:t>
      </w:r>
    </w:p>
    <w:p w:rsidR="00A76D0A" w:rsidRDefault="00A76D0A" w:rsidP="001F7D52">
      <w:pPr>
        <w:pStyle w:val="affffa"/>
      </w:pPr>
      <w:r>
        <w:t>- комплект документации с подписями ответственных за строительство, р</w:t>
      </w:r>
      <w:r>
        <w:t>е</w:t>
      </w:r>
      <w:r>
        <w:t>конструкцию лиц, удостоверяющими соответствие выполненных работ устано</w:t>
      </w:r>
      <w:r>
        <w:t>в</w:t>
      </w:r>
      <w:r>
        <w:t>ленным требованиям, а также с отметками о внесении в документацию измен</w:t>
      </w:r>
      <w:r>
        <w:t>е</w:t>
      </w:r>
      <w:r>
        <w:t>ний, выполненных в установленном п</w:t>
      </w:r>
      <w:r>
        <w:t>о</w:t>
      </w:r>
      <w:r>
        <w:t>рядке;</w:t>
      </w:r>
    </w:p>
    <w:p w:rsidR="00A76D0A" w:rsidRDefault="00A76D0A" w:rsidP="001F7D52">
      <w:pPr>
        <w:pStyle w:val="affffa"/>
      </w:pPr>
      <w:r>
        <w:t>- комплект исполнительных геодезических схем, акты выноса на мес</w:t>
      </w:r>
      <w:r>
        <w:t>т</w:t>
      </w:r>
      <w:r>
        <w:t>ность красных линий, линий регулирования застройки, высотных отметок и осей зданий и сооружений, линий инженерных коммуник</w:t>
      </w:r>
      <w:r>
        <w:t>а</w:t>
      </w:r>
      <w:r>
        <w:t>ций;</w:t>
      </w:r>
    </w:p>
    <w:p w:rsidR="00A76D0A" w:rsidRDefault="00A76D0A" w:rsidP="001F7D52">
      <w:pPr>
        <w:pStyle w:val="affffa"/>
      </w:pPr>
      <w:r>
        <w:t>- паспорта качества, другие документы о качестве, сертификаты (в том чи</w:t>
      </w:r>
      <w:r>
        <w:t>с</w:t>
      </w:r>
      <w:r>
        <w:t>ле пожарные), санитарно-эпидемиологические заключения на примененные строительные материалы, изделия, конструкции и оборудование, а также док</w:t>
      </w:r>
      <w:r>
        <w:t>у</w:t>
      </w:r>
      <w:r>
        <w:t>ментированные результаты контроля этой пр</w:t>
      </w:r>
      <w:r>
        <w:t>о</w:t>
      </w:r>
      <w:r>
        <w:t>дукции;</w:t>
      </w:r>
    </w:p>
    <w:p w:rsidR="00A76D0A" w:rsidRDefault="00A76D0A" w:rsidP="001F7D52">
      <w:pPr>
        <w:pStyle w:val="affffa"/>
      </w:pPr>
      <w:r>
        <w:t>- паспорта на установленное оборудование;</w:t>
      </w:r>
    </w:p>
    <w:p w:rsidR="00A76D0A" w:rsidRDefault="00A76D0A" w:rsidP="001F7D52">
      <w:pPr>
        <w:pStyle w:val="affffa"/>
      </w:pPr>
      <w:r>
        <w:t>- общий журнал работ с документированными результатами строительн</w:t>
      </w:r>
      <w:r>
        <w:t>о</w:t>
      </w:r>
      <w:r>
        <w:t>го контроля, а также с документированными замечаниями представителей о</w:t>
      </w:r>
      <w:r>
        <w:t>р</w:t>
      </w:r>
      <w:r>
        <w:t>ганов государственного строительного надзора и о</w:t>
      </w:r>
      <w:r>
        <w:t>т</w:t>
      </w:r>
      <w:r>
        <w:t>метками об их исполнении, а также сп</w:t>
      </w:r>
      <w:r>
        <w:t>е</w:t>
      </w:r>
      <w:r>
        <w:t>циальные журналы работ;</w:t>
      </w:r>
    </w:p>
    <w:p w:rsidR="00A76D0A" w:rsidRDefault="00A76D0A" w:rsidP="001F7D52">
      <w:pPr>
        <w:pStyle w:val="affffa"/>
      </w:pPr>
      <w:r>
        <w:t>- журнал авторского надзора представителей организации, подготовившей проектную документацию - в случае вед</w:t>
      </w:r>
      <w:r>
        <w:t>е</w:t>
      </w:r>
      <w:r>
        <w:t>ния такого журнала;</w:t>
      </w:r>
    </w:p>
    <w:p w:rsidR="00A76D0A" w:rsidRDefault="00A76D0A" w:rsidP="001F7D52">
      <w:pPr>
        <w:pStyle w:val="affffa"/>
      </w:pPr>
      <w:r>
        <w:t>- акты освидетельствования скрытых работ, промежуточной приемки о</w:t>
      </w:r>
      <w:r>
        <w:t>т</w:t>
      </w:r>
      <w:r>
        <w:t>дельных конструкций, испытаний смонтированного инженерн</w:t>
      </w:r>
      <w:r>
        <w:t>о</w:t>
      </w:r>
      <w:r>
        <w:t>го оборудования и участков инжене</w:t>
      </w:r>
      <w:r>
        <w:t>р</w:t>
      </w:r>
      <w:r>
        <w:t>ных сетей;</w:t>
      </w:r>
    </w:p>
    <w:p w:rsidR="00A76D0A" w:rsidRDefault="00A76D0A" w:rsidP="001F7D52">
      <w:pPr>
        <w:pStyle w:val="affffa"/>
      </w:pPr>
      <w:r>
        <w:lastRenderedPageBreak/>
        <w:t>- предписания (акты) органов государственного строительного надзора и документы, свидетельствующие об их и</w:t>
      </w:r>
      <w:r>
        <w:t>с</w:t>
      </w:r>
      <w:r>
        <w:t>полнении;</w:t>
      </w:r>
    </w:p>
    <w:p w:rsidR="00A76D0A" w:rsidRDefault="00A76D0A" w:rsidP="001F7D52">
      <w:pPr>
        <w:pStyle w:val="affffa"/>
      </w:pPr>
      <w:r>
        <w:t>- заключения организаций, ответственных за эксплуатацию сетей и объе</w:t>
      </w:r>
      <w:r>
        <w:t>к</w:t>
      </w:r>
      <w:r>
        <w:t>тов инженерно-технического обеспечения о готовности подключения построенн</w:t>
      </w:r>
      <w:r>
        <w:t>о</w:t>
      </w:r>
      <w:r>
        <w:t>го, реконструир</w:t>
      </w:r>
      <w:r>
        <w:t>о</w:t>
      </w:r>
      <w:r>
        <w:t>ванного объекта к этим сетям;</w:t>
      </w:r>
    </w:p>
    <w:p w:rsidR="00A76D0A" w:rsidRDefault="00A76D0A" w:rsidP="001F7D52">
      <w:pPr>
        <w:pStyle w:val="affffa"/>
      </w:pPr>
      <w:r>
        <w:t>- иные предусмотренные законодательством и договором док</w:t>
      </w:r>
      <w:r>
        <w:t>у</w:t>
      </w:r>
      <w:r>
        <w:t>менты.</w:t>
      </w:r>
    </w:p>
    <w:p w:rsidR="00A76D0A" w:rsidRDefault="00A76D0A" w:rsidP="001F7D52">
      <w:pPr>
        <w:pStyle w:val="affffa"/>
      </w:pPr>
      <w:r>
        <w:t>2. Застройщик (заказчик):</w:t>
      </w:r>
    </w:p>
    <w:p w:rsidR="00A76D0A" w:rsidRDefault="00A76D0A" w:rsidP="001F7D52">
      <w:pPr>
        <w:pStyle w:val="affffa"/>
      </w:pPr>
      <w:r>
        <w:t>- проверяет комплектность и правильность оформления представленных подря</w:t>
      </w:r>
      <w:r>
        <w:t>д</w:t>
      </w:r>
      <w:r>
        <w:t>чиком документов;</w:t>
      </w:r>
    </w:p>
    <w:p w:rsidR="00A76D0A" w:rsidRDefault="00A76D0A" w:rsidP="001F7D52">
      <w:pPr>
        <w:pStyle w:val="affffa"/>
      </w:pPr>
      <w:r>
        <w:t>- проверяет качество объекта - соответствие фактического состояния объе</w:t>
      </w:r>
      <w:r>
        <w:t>к</w:t>
      </w:r>
      <w:r>
        <w:t>та, его элементов, инженерных систем и оборудования требованиям проектной документации, техническим регламентам и требованиям договора (путем контр</w:t>
      </w:r>
      <w:r>
        <w:t>о</w:t>
      </w:r>
      <w:r>
        <w:t>ля состава и качества выполненных строительных работ; опробований и испыт</w:t>
      </w:r>
      <w:r>
        <w:t>а</w:t>
      </w:r>
      <w:r>
        <w:t>ний инженерных систем объекта; индивидуальных и комплексных испытаний технологического оборудования, пробного выпуска продукции; испытаний стро</w:t>
      </w:r>
      <w:r>
        <w:t>и</w:t>
      </w:r>
      <w:r>
        <w:t>тельных конструкций зданий и сооружений в случаях, предусмотренных технич</w:t>
      </w:r>
      <w:r>
        <w:t>е</w:t>
      </w:r>
      <w:r>
        <w:t>скими регл</w:t>
      </w:r>
      <w:r>
        <w:t>а</w:t>
      </w:r>
      <w:r>
        <w:t>ментами);</w:t>
      </w:r>
    </w:p>
    <w:p w:rsidR="00A76D0A" w:rsidRDefault="00A76D0A" w:rsidP="001F7D52">
      <w:pPr>
        <w:pStyle w:val="affffa"/>
      </w:pPr>
      <w:r>
        <w:t>- подписывает акт приемки объекта либо направляет подрядчику мотивир</w:t>
      </w:r>
      <w:r>
        <w:t>о</w:t>
      </w:r>
      <w:r>
        <w:t>ванный отказ в подписании такого акта с указанием выявле</w:t>
      </w:r>
      <w:r>
        <w:t>н</w:t>
      </w:r>
      <w:r>
        <w:t>ных недостатков и предложениями о ср</w:t>
      </w:r>
      <w:r>
        <w:t>о</w:t>
      </w:r>
      <w:r>
        <w:t>ках их устранения.</w:t>
      </w:r>
    </w:p>
    <w:p w:rsidR="00A76D0A" w:rsidRDefault="00A76D0A" w:rsidP="001F7D52">
      <w:pPr>
        <w:pStyle w:val="affffa"/>
      </w:pPr>
      <w:r>
        <w:t>При отсутствии недостатков, или после устранения подрядчиком выявле</w:t>
      </w:r>
      <w:r>
        <w:t>н</w:t>
      </w:r>
      <w:r>
        <w:t xml:space="preserve">ных недостатков акт приемки подписывается застройщиком (заказчиком). </w:t>
      </w:r>
    </w:p>
    <w:p w:rsidR="00A76D0A" w:rsidRDefault="00A76D0A" w:rsidP="001F7D52">
      <w:pPr>
        <w:pStyle w:val="affffa"/>
      </w:pPr>
      <w:r>
        <w:t>Подписанный обеими сторонами договора акт приемки объекта дает право застройщику ходатайствовать о выдаче разрешения на ввод объекта в эксплуат</w:t>
      </w:r>
      <w:r>
        <w:t>а</w:t>
      </w:r>
      <w:r>
        <w:t xml:space="preserve">цию. </w:t>
      </w:r>
    </w:p>
    <w:p w:rsidR="00A76D0A" w:rsidRDefault="00A76D0A" w:rsidP="001F7D52">
      <w:pPr>
        <w:pStyle w:val="affffa"/>
      </w:pPr>
      <w:r>
        <w:t>3. После подписания акта приемки застройщик или уполномоченное им л</w:t>
      </w:r>
      <w:r>
        <w:t>и</w:t>
      </w:r>
      <w:r>
        <w:t>цо направляет в ОАГ, иной орган, выдавший разрешение на строительство, зая</w:t>
      </w:r>
      <w:r>
        <w:t>в</w:t>
      </w:r>
      <w:r>
        <w:t xml:space="preserve">ление о выдаче разрешения на ввод объекта в эксплуатацию. </w:t>
      </w:r>
    </w:p>
    <w:p w:rsidR="00A76D0A" w:rsidRDefault="00A76D0A" w:rsidP="001F7D52">
      <w:pPr>
        <w:pStyle w:val="affffa"/>
      </w:pPr>
      <w:r>
        <w:lastRenderedPageBreak/>
        <w:t>Разрешение на ввод объекта в эксплуатацию представляет собой док</w:t>
      </w:r>
      <w:r>
        <w:t>у</w:t>
      </w:r>
      <w:r>
        <w:t>мент, который удостоверяет выполнение строительства, реконструкции, кап</w:t>
      </w:r>
      <w:r>
        <w:t>и</w:t>
      </w:r>
      <w:r>
        <w:t>тального ремонта объекта капитального строительства в полном объеме в соо</w:t>
      </w:r>
      <w:r>
        <w:t>т</w:t>
      </w:r>
      <w:r>
        <w:t>ветствии с разрешением на строительство, соответствие построенного, реко</w:t>
      </w:r>
      <w:r>
        <w:t>н</w:t>
      </w:r>
      <w:r>
        <w:t>струированного, отремонтированного объекта капитального строительства градостроительному плану земельного уч</w:t>
      </w:r>
      <w:r>
        <w:t>а</w:t>
      </w:r>
      <w:r>
        <w:t>стка и проектной документации.</w:t>
      </w:r>
    </w:p>
    <w:p w:rsidR="00A76D0A" w:rsidRDefault="00A76D0A" w:rsidP="001F7D52">
      <w:pPr>
        <w:pStyle w:val="affffa"/>
      </w:pPr>
      <w:r>
        <w:t xml:space="preserve">4. В соответствии с </w:t>
      </w:r>
      <w:r w:rsidRPr="00682DD9">
        <w:t>частью 3 статьи 55</w:t>
      </w:r>
      <w:r>
        <w:t xml:space="preserve"> Градостроительного кодекса Росси</w:t>
      </w:r>
      <w:r>
        <w:t>й</w:t>
      </w:r>
      <w:r>
        <w:t>ской Федерации к заявлению о выдаче разрешения на ввод объекта в эксплуат</w:t>
      </w:r>
      <w:r>
        <w:t>а</w:t>
      </w:r>
      <w:r>
        <w:t>цию прилагаются сл</w:t>
      </w:r>
      <w:r>
        <w:t>е</w:t>
      </w:r>
      <w:r>
        <w:t>дующие документы:</w:t>
      </w:r>
    </w:p>
    <w:p w:rsidR="00A76D0A" w:rsidRDefault="00A76D0A" w:rsidP="001F7D52">
      <w:pPr>
        <w:pStyle w:val="affffa"/>
      </w:pPr>
      <w:r>
        <w:t>1) правоустанавливающие документы на земельный уч</w:t>
      </w:r>
      <w:r>
        <w:t>а</w:t>
      </w:r>
      <w:r>
        <w:t>сток;</w:t>
      </w:r>
    </w:p>
    <w:p w:rsidR="00A76D0A" w:rsidRDefault="00A76D0A" w:rsidP="001F7D52">
      <w:pPr>
        <w:pStyle w:val="affffa"/>
      </w:pPr>
      <w:r>
        <w:t>2) градостроительный план земельного участка;</w:t>
      </w:r>
    </w:p>
    <w:p w:rsidR="00A76D0A" w:rsidRDefault="00A76D0A" w:rsidP="001F7D52">
      <w:pPr>
        <w:pStyle w:val="affffa"/>
      </w:pPr>
      <w:r>
        <w:t>3) разрешение на строительство;</w:t>
      </w:r>
    </w:p>
    <w:p w:rsidR="00A76D0A" w:rsidRDefault="00A76D0A" w:rsidP="001F7D52">
      <w:pPr>
        <w:pStyle w:val="affffa"/>
      </w:pPr>
      <w:r>
        <w:t>4) акт приемки объекта капитального строительства (в случае осуществл</w:t>
      </w:r>
      <w:r>
        <w:t>е</w:t>
      </w:r>
      <w:r>
        <w:t>ния строительства, реконструкции, капитального ремонта на основании догов</w:t>
      </w:r>
      <w:r>
        <w:t>о</w:t>
      </w:r>
      <w:r>
        <w:t>ра);</w:t>
      </w:r>
    </w:p>
    <w:p w:rsidR="00A76D0A" w:rsidRDefault="00A76D0A" w:rsidP="001F7D52">
      <w:pPr>
        <w:pStyle w:val="affffa"/>
      </w:pPr>
      <w:r>
        <w:t>5) документ, подтверждающий соответствие построенного, реконструир</w:t>
      </w:r>
      <w:r>
        <w:t>о</w:t>
      </w:r>
      <w:r>
        <w:t>ванного, отремонтированного объекта капитального строительства требов</w:t>
      </w:r>
      <w:r>
        <w:t>а</w:t>
      </w:r>
      <w:r>
        <w:t>ниям технических регламентов и подписанный лицом, осуществляющим строительс</w:t>
      </w:r>
      <w:r>
        <w:t>т</w:t>
      </w:r>
      <w:r>
        <w:t>во;</w:t>
      </w:r>
    </w:p>
    <w:p w:rsidR="00A76D0A" w:rsidRDefault="00A76D0A" w:rsidP="001F7D52">
      <w:pPr>
        <w:pStyle w:val="affffa"/>
      </w:pPr>
      <w:r>
        <w:t>6) документ, подтверждающий соответствие параметров построенного, р</w:t>
      </w:r>
      <w:r>
        <w:t>е</w:t>
      </w:r>
      <w:r>
        <w:t>конструированного, отремонтированного объекта капитального строительства проектной документации и подписанный лицом, осуществляющим стро</w:t>
      </w:r>
      <w:r>
        <w:t>и</w:t>
      </w:r>
      <w:r>
        <w:t>тельство (лицом, осуществляющим строительство, и застройщиком или заказчиком в сл</w:t>
      </w:r>
      <w:r>
        <w:t>у</w:t>
      </w:r>
      <w:r>
        <w:t>чае осуществления строительства, реконструкции, капитального ремонта на осн</w:t>
      </w:r>
      <w:r>
        <w:t>о</w:t>
      </w:r>
      <w:r>
        <w:t>вании догов</w:t>
      </w:r>
      <w:r>
        <w:t>о</w:t>
      </w:r>
      <w:r>
        <w:t xml:space="preserve">ра); </w:t>
      </w:r>
    </w:p>
    <w:p w:rsidR="00A76D0A" w:rsidRDefault="00A76D0A" w:rsidP="001F7D52">
      <w:pPr>
        <w:pStyle w:val="affffa"/>
      </w:pPr>
      <w:r>
        <w:t>7) документы, подтверждающие соответствие построенного, реконструир</w:t>
      </w:r>
      <w:r>
        <w:t>о</w:t>
      </w:r>
      <w:r>
        <w:t>ванного, отремонтированного объекта капитального строительства технич</w:t>
      </w:r>
      <w:r>
        <w:t>е</w:t>
      </w:r>
      <w:r>
        <w:t>ским условиям и подписанные представителями организаций, осуществляющих эк</w:t>
      </w:r>
      <w:r>
        <w:t>с</w:t>
      </w:r>
      <w:r>
        <w:t>плуатацию сетей инженерно-технического обеспечения (при их н</w:t>
      </w:r>
      <w:r>
        <w:t>а</w:t>
      </w:r>
      <w:r>
        <w:t>личии);</w:t>
      </w:r>
    </w:p>
    <w:p w:rsidR="00A76D0A" w:rsidRDefault="00A76D0A" w:rsidP="001F7D52">
      <w:pPr>
        <w:pStyle w:val="affffa"/>
      </w:pPr>
      <w:r>
        <w:lastRenderedPageBreak/>
        <w:t>8) схема, отображающая расположение построенного, реконструированн</w:t>
      </w:r>
      <w:r>
        <w:t>о</w:t>
      </w:r>
      <w:r>
        <w:t>го, отремонтированного объекта капитального строительс</w:t>
      </w:r>
      <w:r>
        <w:t>т</w:t>
      </w:r>
      <w:r>
        <w:t>ва, расположение сетей инженерно-технического обеспечения в границах земельного участка и планир</w:t>
      </w:r>
      <w:r>
        <w:t>о</w:t>
      </w:r>
      <w:r>
        <w:t>вочную организацию земельного участка и подписанная лицом, осущ</w:t>
      </w:r>
      <w:r>
        <w:t>е</w:t>
      </w:r>
      <w:r>
        <w:t>ствляющим строительство  (лицом, осуществляющим строительство, и застройщиком или з</w:t>
      </w:r>
      <w:r>
        <w:t>а</w:t>
      </w:r>
      <w:r>
        <w:t>казчиком в случае осуществления строительства, реконструкции, капитального р</w:t>
      </w:r>
      <w:r>
        <w:t>е</w:t>
      </w:r>
      <w:r>
        <w:t>монта на основании договора);</w:t>
      </w:r>
    </w:p>
    <w:p w:rsidR="00A76D0A" w:rsidRDefault="00A76D0A" w:rsidP="001F7D52">
      <w:pPr>
        <w:pStyle w:val="affffa"/>
      </w:pPr>
      <w:r>
        <w:t>9) заключение органа государственного строительного надзора, органа г</w:t>
      </w:r>
      <w:r>
        <w:t>о</w:t>
      </w:r>
      <w:r>
        <w:t>сударственного пожарного надзора (в случае, если предусмотрено осущест</w:t>
      </w:r>
      <w:r>
        <w:t>в</w:t>
      </w:r>
      <w:r>
        <w:t>ление государственного строительного надзора, госуда</w:t>
      </w:r>
      <w:r>
        <w:t>р</w:t>
      </w:r>
      <w:r>
        <w:t>ственного пожарного надзора) о соответствии построенного, реконструированного, отремонтирова</w:t>
      </w:r>
      <w:r>
        <w:t>н</w:t>
      </w:r>
      <w:r>
        <w:t>ного объекта капитального строительства требованиям технических регламентов и проектной д</w:t>
      </w:r>
      <w:r>
        <w:t>о</w:t>
      </w:r>
      <w:r>
        <w:t>кументации.</w:t>
      </w:r>
    </w:p>
    <w:p w:rsidR="00A76D0A" w:rsidRDefault="00A76D0A" w:rsidP="001F7D52">
      <w:pPr>
        <w:pStyle w:val="affffa"/>
      </w:pPr>
      <w:r>
        <w:t>5. ОАГ, иной орган, выдавший разрешение на строительство, в течение д</w:t>
      </w:r>
      <w:r>
        <w:t>е</w:t>
      </w:r>
      <w:r>
        <w:t>сяти дней со дня поступления заявления о выдаче разрешения на ввод объе</w:t>
      </w:r>
      <w:r>
        <w:t>к</w:t>
      </w:r>
      <w:r>
        <w:t>та в эксплуатацию обязан обеспечить проверку наличия и правильности оформления документов, указанных в части 4 настоящей статьи, осмотр объе</w:t>
      </w:r>
      <w:r>
        <w:t>к</w:t>
      </w:r>
      <w:r>
        <w:t>та капитального строительства и принять решение о выдаче заявителю разрешения на ввод объе</w:t>
      </w:r>
      <w:r>
        <w:t>к</w:t>
      </w:r>
      <w:r>
        <w:t>та в эксплуатацию или об отказе в выдаче такого разреш</w:t>
      </w:r>
      <w:r>
        <w:t>е</w:t>
      </w:r>
      <w:r>
        <w:t>ния с указанием причин принятого решения.</w:t>
      </w:r>
    </w:p>
    <w:p w:rsidR="00A76D0A" w:rsidRDefault="00A76D0A" w:rsidP="001F7D52">
      <w:pPr>
        <w:pStyle w:val="affffa"/>
      </w:pPr>
      <w:r>
        <w:t>6. Основанием для принятия решения об отказе в выдаче разрешения на ввод об</w:t>
      </w:r>
      <w:r>
        <w:t>ъ</w:t>
      </w:r>
      <w:r>
        <w:t>екта в эксплуатацию является:</w:t>
      </w:r>
    </w:p>
    <w:p w:rsidR="00A76D0A" w:rsidRPr="00682DD9" w:rsidRDefault="00A76D0A" w:rsidP="001F7D52">
      <w:pPr>
        <w:pStyle w:val="affffa"/>
      </w:pPr>
      <w:r>
        <w:t xml:space="preserve">- отсутствие документов, указанных </w:t>
      </w:r>
      <w:r w:rsidRPr="00682DD9">
        <w:t>в  части 4 настоящей статьи;</w:t>
      </w:r>
    </w:p>
    <w:p w:rsidR="00A76D0A" w:rsidRPr="00682DD9" w:rsidRDefault="00A76D0A" w:rsidP="001F7D52">
      <w:pPr>
        <w:pStyle w:val="affffa"/>
      </w:pPr>
      <w:r w:rsidRPr="00682DD9">
        <w:t>- несоответствие объекта капитального строительства требованиям град</w:t>
      </w:r>
      <w:r w:rsidRPr="00682DD9">
        <w:t>о</w:t>
      </w:r>
      <w:r w:rsidRPr="00682DD9">
        <w:t>строительн</w:t>
      </w:r>
      <w:r w:rsidRPr="00682DD9">
        <w:t>о</w:t>
      </w:r>
      <w:r w:rsidRPr="00682DD9">
        <w:t>го плана земельного участка;</w:t>
      </w:r>
    </w:p>
    <w:p w:rsidR="00A76D0A" w:rsidRPr="00682DD9" w:rsidRDefault="00A76D0A" w:rsidP="001F7D52">
      <w:pPr>
        <w:pStyle w:val="affffa"/>
      </w:pPr>
      <w:r w:rsidRPr="00682DD9">
        <w:t>- несоответствие объекта капитального строительства требованиям, уст</w:t>
      </w:r>
      <w:r w:rsidRPr="00682DD9">
        <w:t>а</w:t>
      </w:r>
      <w:r w:rsidRPr="00682DD9">
        <w:t>новле</w:t>
      </w:r>
      <w:r w:rsidRPr="00682DD9">
        <w:t>н</w:t>
      </w:r>
      <w:r w:rsidRPr="00682DD9">
        <w:t>ным в разрешении на строительство;</w:t>
      </w:r>
    </w:p>
    <w:p w:rsidR="00A76D0A" w:rsidRPr="00682DD9" w:rsidRDefault="00A76D0A" w:rsidP="001F7D52">
      <w:pPr>
        <w:pStyle w:val="affffa"/>
      </w:pPr>
      <w:r w:rsidRPr="00682DD9">
        <w:t>- несоответствие параметров построенного, реконструированного, отремо</w:t>
      </w:r>
      <w:r w:rsidRPr="00682DD9">
        <w:t>н</w:t>
      </w:r>
      <w:r w:rsidRPr="00682DD9">
        <w:t>тированного объекта капитального строительства проектной документ</w:t>
      </w:r>
      <w:r w:rsidRPr="00682DD9">
        <w:t>а</w:t>
      </w:r>
      <w:r w:rsidRPr="00682DD9">
        <w:t>ции.</w:t>
      </w:r>
    </w:p>
    <w:p w:rsidR="00A76D0A" w:rsidRDefault="00A76D0A" w:rsidP="001F7D52">
      <w:pPr>
        <w:pStyle w:val="affffa"/>
      </w:pPr>
      <w:r w:rsidRPr="00682DD9">
        <w:lastRenderedPageBreak/>
        <w:t>Основанием для отказа в выдаче разрешения на ввод объекта в эксплуат</w:t>
      </w:r>
      <w:r w:rsidRPr="00682DD9">
        <w:t>а</w:t>
      </w:r>
      <w:r w:rsidRPr="00682DD9">
        <w:t>цию, кроме указанных оснований, является также невыполнение застройщ</w:t>
      </w:r>
      <w:r w:rsidRPr="00682DD9">
        <w:t>и</w:t>
      </w:r>
      <w:r w:rsidRPr="00682DD9">
        <w:t>ком требований, предусмотренных частью 18 статьи 51 Градостроительного</w:t>
      </w:r>
      <w:r>
        <w:t xml:space="preserve"> кодекса Российской Федерации о том, что застройщик в течение десяти дней со дня пол</w:t>
      </w:r>
      <w:r>
        <w:t>у</w:t>
      </w:r>
      <w:r>
        <w:t>чения разрешения на строительство обязан безвозмездно передать в орган, в</w:t>
      </w:r>
      <w:r>
        <w:t>ы</w:t>
      </w:r>
      <w:r>
        <w:t>давший разрешение на строительство, один экземпляр копий материалов инж</w:t>
      </w:r>
      <w:r>
        <w:t>е</w:t>
      </w:r>
      <w:r>
        <w:t>нерных изысканий, проектной документации для размещения в и</w:t>
      </w:r>
      <w:r>
        <w:t>н</w:t>
      </w:r>
      <w:r>
        <w:t>формационной системе обеспечения градостроительной де</w:t>
      </w:r>
      <w:r>
        <w:t>я</w:t>
      </w:r>
      <w:r>
        <w:t>тельности.</w:t>
      </w:r>
    </w:p>
    <w:p w:rsidR="00A76D0A" w:rsidRDefault="00A76D0A" w:rsidP="001F7D52">
      <w:pPr>
        <w:pStyle w:val="affffa"/>
      </w:pPr>
      <w:r>
        <w:t>В таком случае разрешение на ввод объекта в эксплуатацию выдается тол</w:t>
      </w:r>
      <w:r>
        <w:t>ь</w:t>
      </w:r>
      <w:r>
        <w:t>ко после передачи безвозмездно в орган, выдавший разрешение на стро</w:t>
      </w:r>
      <w:r>
        <w:t>и</w:t>
      </w:r>
      <w:r>
        <w:t>тельство, копий материалов инженерных изысканий и проектной документ</w:t>
      </w:r>
      <w:r>
        <w:t>а</w:t>
      </w:r>
      <w:r>
        <w:t>ции.</w:t>
      </w:r>
    </w:p>
    <w:p w:rsidR="00A76D0A" w:rsidRDefault="00A76D0A" w:rsidP="001F7D52">
      <w:pPr>
        <w:pStyle w:val="affffa"/>
      </w:pPr>
      <w:r>
        <w:t>Разрешение на ввод объекта в эксплуатацию выдается застройщику в сл</w:t>
      </w:r>
      <w:r>
        <w:t>у</w:t>
      </w:r>
      <w:r>
        <w:t>чае, если в орган, выдавший разрешение на строительство, передана безво</w:t>
      </w:r>
      <w:r>
        <w:t>з</w:t>
      </w:r>
      <w:r>
        <w:t>мездно копия схемы, отображающей расположение построенного, реконстру</w:t>
      </w:r>
      <w:r>
        <w:t>и</w:t>
      </w:r>
      <w:r>
        <w:t>рованного, отремонтированного объекта капитального строительства, распол</w:t>
      </w:r>
      <w:r>
        <w:t>о</w:t>
      </w:r>
      <w:r>
        <w:t>жение сетей инженерно-технического обеспечения в границах земельного участка и планир</w:t>
      </w:r>
      <w:r>
        <w:t>о</w:t>
      </w:r>
      <w:r>
        <w:t>вочную организацию земельного участка, для размещения такой копии в инфо</w:t>
      </w:r>
      <w:r>
        <w:t>р</w:t>
      </w:r>
      <w:r>
        <w:t>мационной системе обеспечения градостроительной деятельн</w:t>
      </w:r>
      <w:r>
        <w:t>о</w:t>
      </w:r>
      <w:r>
        <w:t>сти.</w:t>
      </w:r>
    </w:p>
    <w:p w:rsidR="00A76D0A" w:rsidRDefault="00A76D0A" w:rsidP="001F7D52">
      <w:pPr>
        <w:pStyle w:val="affffa"/>
      </w:pPr>
      <w:r>
        <w:t>7. Решение об отказе в выдаче разрешения на ввод объекта в эксплуат</w:t>
      </w:r>
      <w:r>
        <w:t>а</w:t>
      </w:r>
      <w:r>
        <w:t>цию может быть оспорено в судебном поря</w:t>
      </w:r>
      <w:r>
        <w:t>д</w:t>
      </w:r>
      <w:r>
        <w:t>ке.</w:t>
      </w:r>
    </w:p>
    <w:p w:rsidR="00A76D0A" w:rsidRDefault="00A76D0A" w:rsidP="001F7D52">
      <w:pPr>
        <w:pStyle w:val="affffa"/>
      </w:pPr>
      <w:r>
        <w:t>8. Разрешение на ввод объекта в эксплуатацию является основанием для п</w:t>
      </w:r>
      <w:r>
        <w:t>о</w:t>
      </w:r>
      <w:r>
        <w:t>становки на государственный учет построенного объекта капитального стро</w:t>
      </w:r>
      <w:r>
        <w:t>и</w:t>
      </w:r>
      <w:r>
        <w:t>тельства, внесения изменений в документы государственного учета реконстру</w:t>
      </w:r>
      <w:r>
        <w:t>и</w:t>
      </w:r>
      <w:r>
        <w:t>рованного объекта капитального стро</w:t>
      </w:r>
      <w:r>
        <w:t>и</w:t>
      </w:r>
      <w:r>
        <w:t>тельства.</w:t>
      </w:r>
    </w:p>
    <w:p w:rsidR="00A76D0A" w:rsidRDefault="00A76D0A" w:rsidP="001F7D52">
      <w:pPr>
        <w:pStyle w:val="affffa"/>
      </w:pPr>
      <w:r>
        <w:t>В разрешении на ввод объекта в эксплуатацию должны содержаться свед</w:t>
      </w:r>
      <w:r>
        <w:t>е</w:t>
      </w:r>
      <w:r>
        <w:t>ния об объекте капитального строительства, необходимые для постановки п</w:t>
      </w:r>
      <w:r>
        <w:t>о</w:t>
      </w:r>
      <w:r>
        <w:t>строенного объекта капитального строительства на государственный учет или внесения изменений в документы государственного учета реконструир</w:t>
      </w:r>
      <w:r>
        <w:t>о</w:t>
      </w:r>
      <w:r>
        <w:t>ванного объекта капитального строител</w:t>
      </w:r>
      <w:r>
        <w:t>ь</w:t>
      </w:r>
      <w:r>
        <w:t>ства.</w:t>
      </w:r>
    </w:p>
    <w:p w:rsidR="00A76D0A" w:rsidRDefault="00A76D0A" w:rsidP="001F7D52">
      <w:pPr>
        <w:pStyle w:val="affffa"/>
      </w:pPr>
      <w:r>
        <w:lastRenderedPageBreak/>
        <w:t>9. Форма разрешения на ввод объекта в эксплуатацию устанавливается Пр</w:t>
      </w:r>
      <w:r>
        <w:t>а</w:t>
      </w:r>
      <w:r>
        <w:t>вительс</w:t>
      </w:r>
      <w:r>
        <w:t>т</w:t>
      </w:r>
      <w:r>
        <w:t xml:space="preserve">вом Российской Федерации. </w:t>
      </w:r>
    </w:p>
    <w:p w:rsidR="00A76D0A" w:rsidRDefault="00A76D0A" w:rsidP="004A2E15">
      <w:pPr>
        <w:pStyle w:val="20"/>
      </w:pPr>
      <w:bookmarkStart w:id="59" w:name="_Toc381687687"/>
      <w:r>
        <w:t>Глава 10. Положения о внесении изменений в Пр</w:t>
      </w:r>
      <w:r>
        <w:t>а</w:t>
      </w:r>
      <w:r>
        <w:t>вила</w:t>
      </w:r>
      <w:bookmarkEnd w:id="59"/>
    </w:p>
    <w:p w:rsidR="00A76D0A" w:rsidRDefault="00A76D0A" w:rsidP="004A622D">
      <w:pPr>
        <w:pStyle w:val="4"/>
      </w:pPr>
      <w:bookmarkStart w:id="60" w:name="_Toc381687688"/>
      <w:r>
        <w:t xml:space="preserve">Статья 38. Действие Правил по отношению к генеральному плану  МО </w:t>
      </w:r>
      <w:r w:rsidRPr="00A27185">
        <w:t>С</w:t>
      </w:r>
      <w:r w:rsidRPr="00A27185">
        <w:t>а</w:t>
      </w:r>
      <w:r w:rsidRPr="00A27185">
        <w:t>ракташский поссовет</w:t>
      </w:r>
      <w:r>
        <w:t>, документации по планировке терр</w:t>
      </w:r>
      <w:r>
        <w:t>и</w:t>
      </w:r>
      <w:r>
        <w:t>тории</w:t>
      </w:r>
      <w:bookmarkEnd w:id="60"/>
    </w:p>
    <w:p w:rsidR="00A76D0A" w:rsidRDefault="00A76D0A" w:rsidP="001F7D52">
      <w:pPr>
        <w:pStyle w:val="affffa"/>
      </w:pPr>
      <w:r>
        <w:t xml:space="preserve"> После введения в действие настоящих Правил органы местного самоупра</w:t>
      </w:r>
      <w:r>
        <w:t>в</w:t>
      </w:r>
      <w:r>
        <w:t>ления МО Саракташский поссовет  по представлению соответствующих заключ</w:t>
      </w:r>
      <w:r>
        <w:t>е</w:t>
      </w:r>
      <w:r>
        <w:t>ний ОАГ, комиссии по землепользованию и з</w:t>
      </w:r>
      <w:r>
        <w:t>а</w:t>
      </w:r>
      <w:r>
        <w:t>стройке могут принимать решения о:</w:t>
      </w:r>
    </w:p>
    <w:p w:rsidR="00A76D0A" w:rsidRDefault="00A76D0A" w:rsidP="001F7D52">
      <w:pPr>
        <w:pStyle w:val="affffa"/>
      </w:pPr>
      <w:r>
        <w:t xml:space="preserve"> - подготовке предложений о внесении изменений в ранее утвержденный г</w:t>
      </w:r>
      <w:r>
        <w:t>е</w:t>
      </w:r>
      <w:r>
        <w:t>неральный план МО Саракташский поссовет с учетом и в развитие настоящих Правил;</w:t>
      </w:r>
    </w:p>
    <w:p w:rsidR="00A76D0A" w:rsidRDefault="00A76D0A" w:rsidP="001F7D52">
      <w:pPr>
        <w:pStyle w:val="affffa"/>
      </w:pPr>
      <w:r>
        <w:t xml:space="preserve"> - приведении в соответствие с настоящими Правилами ранее утвержде</w:t>
      </w:r>
      <w:r>
        <w:t>н</w:t>
      </w:r>
      <w:r>
        <w:t>ной и не реализованной документации по планировке террит</w:t>
      </w:r>
      <w:r>
        <w:t>о</w:t>
      </w:r>
      <w:r>
        <w:t>рии, в том числе в части установленных настоящими Правилами градостроительных ре</w:t>
      </w:r>
      <w:r>
        <w:t>г</w:t>
      </w:r>
      <w:r>
        <w:t>ламентов;</w:t>
      </w:r>
    </w:p>
    <w:p w:rsidR="00A76D0A" w:rsidRDefault="00A76D0A" w:rsidP="001F7D52">
      <w:pPr>
        <w:pStyle w:val="affffa"/>
      </w:pPr>
      <w:r>
        <w:t xml:space="preserve"> - подготовке новой документации о планировке территории, которая п</w:t>
      </w:r>
      <w:r>
        <w:t>о</w:t>
      </w:r>
      <w:r>
        <w:t>сле утверждения в установленном порядке может использ</w:t>
      </w:r>
      <w:r>
        <w:t>о</w:t>
      </w:r>
      <w:r>
        <w:t>ваться как основание для подготовки предложений о внесении изменений в настоящие Правила в части уточнения, изменения границ территориальных зон, состава территориальных зон, списков видов разрешенного использования недвижимости, показателей пр</w:t>
      </w:r>
      <w:r>
        <w:t>е</w:t>
      </w:r>
      <w:r>
        <w:t>дельных размеров земельных участков и предельных параметров разрешенного строительства применительно к соответствующим территориальным зонам, по</w:t>
      </w:r>
      <w:r>
        <w:t>д</w:t>
      </w:r>
      <w:r>
        <w:t xml:space="preserve">зонам. </w:t>
      </w:r>
    </w:p>
    <w:p w:rsidR="00A76D0A" w:rsidRDefault="00A76D0A" w:rsidP="004A622D">
      <w:pPr>
        <w:pStyle w:val="4"/>
      </w:pPr>
      <w:bookmarkStart w:id="61" w:name="_Toc381687689"/>
      <w:r>
        <w:t>Статья 39. Основание и право инициативы внесения и</w:t>
      </w:r>
      <w:r>
        <w:t>з</w:t>
      </w:r>
      <w:r>
        <w:t>менений в Правила</w:t>
      </w:r>
      <w:bookmarkEnd w:id="61"/>
    </w:p>
    <w:p w:rsidR="00A76D0A" w:rsidRDefault="00A76D0A" w:rsidP="001F7D52">
      <w:pPr>
        <w:pStyle w:val="affffa"/>
      </w:pPr>
      <w:r>
        <w:t>1. Основанием для внесения изменений в настоящие Правила является соо</w:t>
      </w:r>
      <w:r>
        <w:t>т</w:t>
      </w:r>
      <w:r>
        <w:t>ветс</w:t>
      </w:r>
      <w:r>
        <w:t>т</w:t>
      </w:r>
      <w:r>
        <w:t xml:space="preserve">вующее решение представительного органа местного самоуправления </w:t>
      </w:r>
      <w:r w:rsidR="00225441">
        <w:t>МО Саракташский поссовет</w:t>
      </w:r>
      <w:r>
        <w:t>, которое принимается ввиду необходимости учета пр</w:t>
      </w:r>
      <w:r>
        <w:t>о</w:t>
      </w:r>
      <w:r>
        <w:lastRenderedPageBreak/>
        <w:t>изошедших изменений в федеральном законодательстве, законодательстве суб</w:t>
      </w:r>
      <w:r>
        <w:t>ъ</w:t>
      </w:r>
      <w:r>
        <w:t>екта Российской Федерации, а также ввиду необходимости включения в Правила дополнительных и уточняющих положений (включая показатели предельных п</w:t>
      </w:r>
      <w:r>
        <w:t>а</w:t>
      </w:r>
      <w:r>
        <w:t>раметров разрешенного строительства, ограничений по условиям охраны объе</w:t>
      </w:r>
      <w:r>
        <w:t>к</w:t>
      </w:r>
      <w:r>
        <w:t>тов культурного наследия, по экологическим и санитарно-эпидемиологическим условиям, другие полож</w:t>
      </w:r>
      <w:r>
        <w:t>е</w:t>
      </w:r>
      <w:r>
        <w:t>ния).</w:t>
      </w:r>
    </w:p>
    <w:p w:rsidR="00A76D0A" w:rsidRDefault="00A76D0A" w:rsidP="001F7D52">
      <w:pPr>
        <w:pStyle w:val="affffa"/>
      </w:pPr>
      <w:r>
        <w:t>2. Основанием для рассмотрения вопроса о внесении изменений в насто</w:t>
      </w:r>
      <w:r>
        <w:t>я</w:t>
      </w:r>
      <w:r>
        <w:t>щие Правила в части изменения границ территориальных зон и градостроител</w:t>
      </w:r>
      <w:r>
        <w:t>ь</w:t>
      </w:r>
      <w:r>
        <w:t>ных регламентов является заявка, содержащая обоснования того, что установле</w:t>
      </w:r>
      <w:r>
        <w:t>н</w:t>
      </w:r>
      <w:r>
        <w:t>ные Правилами положения:</w:t>
      </w:r>
    </w:p>
    <w:p w:rsidR="00A76D0A" w:rsidRDefault="00A76D0A" w:rsidP="001F7D52">
      <w:pPr>
        <w:pStyle w:val="affffa"/>
      </w:pPr>
      <w:r>
        <w:t xml:space="preserve"> - не позволяют эффективно использовать объекты недвижим</w:t>
      </w:r>
      <w:r>
        <w:t>о</w:t>
      </w:r>
      <w:r>
        <w:t>сти,</w:t>
      </w:r>
    </w:p>
    <w:p w:rsidR="00A76D0A" w:rsidRDefault="00A76D0A" w:rsidP="001F7D52">
      <w:pPr>
        <w:pStyle w:val="affffa"/>
      </w:pPr>
      <w:r>
        <w:t xml:space="preserve"> - приводят к несоразмерному снижению стоимости объектов недвижим</w:t>
      </w:r>
      <w:r>
        <w:t>о</w:t>
      </w:r>
      <w:r>
        <w:t>сти,</w:t>
      </w:r>
    </w:p>
    <w:p w:rsidR="00A76D0A" w:rsidRDefault="00A76D0A" w:rsidP="001F7D52">
      <w:pPr>
        <w:pStyle w:val="affffa"/>
      </w:pPr>
      <w:r>
        <w:t xml:space="preserve"> - препятствуют осуществлению общественных интересов развития ко</w:t>
      </w:r>
      <w:r>
        <w:t>н</w:t>
      </w:r>
      <w:r>
        <w:t>кретной территории или наносят вред этим инт</w:t>
      </w:r>
      <w:r>
        <w:t>е</w:t>
      </w:r>
      <w:r>
        <w:t>ресам.</w:t>
      </w:r>
    </w:p>
    <w:p w:rsidR="00A76D0A" w:rsidRDefault="00A76D0A" w:rsidP="001F7D52">
      <w:pPr>
        <w:pStyle w:val="affffa"/>
      </w:pPr>
      <w:r>
        <w:t xml:space="preserve"> Настоящие Правила могут быть изменены по иным законным основаниям решениями Советом народных депутатов,- представительного органа местного сам</w:t>
      </w:r>
      <w:r>
        <w:t>о</w:t>
      </w:r>
      <w:r>
        <w:t>управления МО Саракташский поссовет.</w:t>
      </w:r>
    </w:p>
    <w:p w:rsidR="00A76D0A" w:rsidRDefault="00A76D0A" w:rsidP="001F7D52">
      <w:pPr>
        <w:pStyle w:val="affffa"/>
      </w:pPr>
      <w:r>
        <w:t>3. Правом инициативы внесения изменений в настоящие Правила обл</w:t>
      </w:r>
      <w:r>
        <w:t>а</w:t>
      </w:r>
      <w:r>
        <w:t>дают органы государственной власти, органы местного самоуправления МО Саракта</w:t>
      </w:r>
      <w:r>
        <w:t>ш</w:t>
      </w:r>
      <w:r>
        <w:t>ский поссовет в лице главы администрации, депутатов представ</w:t>
      </w:r>
      <w:r>
        <w:t>и</w:t>
      </w:r>
      <w:r>
        <w:t>тельного органа местного самоуправления, комиссия по землепользованию и застройке, орган а</w:t>
      </w:r>
      <w:r>
        <w:t>р</w:t>
      </w:r>
      <w:r>
        <w:t xml:space="preserve">хитектуры и градостроительства администрации МО Саракташский </w:t>
      </w:r>
      <w:r w:rsidR="00A63546">
        <w:t>поссовет</w:t>
      </w:r>
      <w:r>
        <w:t>, общественные организации, органы общественного самоуправления, правообл</w:t>
      </w:r>
      <w:r>
        <w:t>а</w:t>
      </w:r>
      <w:r>
        <w:t>датели объе</w:t>
      </w:r>
      <w:r>
        <w:t>к</w:t>
      </w:r>
      <w:r>
        <w:t xml:space="preserve">тов недвижимости. </w:t>
      </w:r>
    </w:p>
    <w:p w:rsidR="00A76D0A" w:rsidRDefault="00A76D0A" w:rsidP="001F7D52">
      <w:pPr>
        <w:pStyle w:val="affffa"/>
      </w:pPr>
      <w:r>
        <w:t xml:space="preserve"> Указанное право реализуется путем подготовки соответствующих предл</w:t>
      </w:r>
      <w:r>
        <w:t>о</w:t>
      </w:r>
      <w:r>
        <w:t>жений, направляемых в комиссию по землепользованию и застройке. Реш</w:t>
      </w:r>
      <w:r>
        <w:t>е</w:t>
      </w:r>
      <w:r>
        <w:t xml:space="preserve">ния по поводу поступивших предложений принимаются в порядке, предусмотренном </w:t>
      </w:r>
      <w:r w:rsidRPr="00682DD9">
        <w:t>статьей 40</w:t>
      </w:r>
      <w:r>
        <w:t xml:space="preserve"> настоящих Правил. </w:t>
      </w:r>
    </w:p>
    <w:p w:rsidR="00A76D0A" w:rsidRDefault="00A76D0A" w:rsidP="004A622D">
      <w:pPr>
        <w:pStyle w:val="4"/>
      </w:pPr>
      <w:bookmarkStart w:id="62" w:name="_Toc381687690"/>
      <w:r>
        <w:lastRenderedPageBreak/>
        <w:t>Статья 40. Внесение изменений в Правила</w:t>
      </w:r>
      <w:bookmarkEnd w:id="62"/>
    </w:p>
    <w:p w:rsidR="00A76D0A" w:rsidRDefault="00A76D0A" w:rsidP="001F7D52">
      <w:pPr>
        <w:pStyle w:val="affffa"/>
      </w:pPr>
      <w:r>
        <w:t>1. Обращение, содержащее обоснование необходимости внесения измен</w:t>
      </w:r>
      <w:r>
        <w:t>е</w:t>
      </w:r>
      <w:r>
        <w:t>ний в настоящие Правила, а также соответствующие предложения, направл</w:t>
      </w:r>
      <w:r>
        <w:t>я</w:t>
      </w:r>
      <w:r>
        <w:t>ется председателю комиссии по землепользованию и з</w:t>
      </w:r>
      <w:r>
        <w:t>а</w:t>
      </w:r>
      <w:r>
        <w:t xml:space="preserve">стройке. </w:t>
      </w:r>
    </w:p>
    <w:p w:rsidR="00A76D0A" w:rsidRDefault="00A76D0A" w:rsidP="001F7D52">
      <w:pPr>
        <w:pStyle w:val="affffa"/>
      </w:pPr>
      <w:r>
        <w:t>Предложения могут относиться к формулировкам текста Правил, пере</w:t>
      </w:r>
      <w:r>
        <w:t>ч</w:t>
      </w:r>
      <w:r>
        <w:t>ням видов разрешенного использования недвижимости, предельным параметрам ра</w:t>
      </w:r>
      <w:r>
        <w:t>з</w:t>
      </w:r>
      <w:r>
        <w:t>решенного строительства, границам территориал</w:t>
      </w:r>
      <w:r>
        <w:t>ь</w:t>
      </w:r>
      <w:r>
        <w:t>ных зон.</w:t>
      </w:r>
    </w:p>
    <w:p w:rsidR="00A76D0A" w:rsidRDefault="00A76D0A" w:rsidP="001F7D52">
      <w:pPr>
        <w:pStyle w:val="affffa"/>
      </w:pPr>
      <w:r>
        <w:t>Обращение регистрируется, и его копия не позднее следующего рабочего дня после поступления направляется председателю комиссии по землепользов</w:t>
      </w:r>
      <w:r>
        <w:t>а</w:t>
      </w:r>
      <w:r>
        <w:t>нию и застройке. Председатель Комиссии в течение 10 дней принимает р</w:t>
      </w:r>
      <w:r>
        <w:t>е</w:t>
      </w:r>
      <w:r>
        <w:t>шение о рассмотрении обращения, либо об отказе в рассмотрении обращения с обоснов</w:t>
      </w:r>
      <w:r>
        <w:t>а</w:t>
      </w:r>
      <w:r>
        <w:t>нием причин и информирует об это</w:t>
      </w:r>
      <w:r w:rsidR="000D269B">
        <w:t>м</w:t>
      </w:r>
      <w:r>
        <w:t xml:space="preserve"> заявит</w:t>
      </w:r>
      <w:r>
        <w:t>е</w:t>
      </w:r>
      <w:r>
        <w:t>ля.</w:t>
      </w:r>
    </w:p>
    <w:p w:rsidR="00A76D0A" w:rsidRDefault="00A76D0A" w:rsidP="001F7D52">
      <w:pPr>
        <w:pStyle w:val="affffa"/>
      </w:pPr>
      <w:r>
        <w:t>В случае принятия решения о рассмотрении обращения председатель К</w:t>
      </w:r>
      <w:r>
        <w:t>о</w:t>
      </w:r>
      <w:r>
        <w:t>миссии обеспечивает подготовку соответствующего заключения или провед</w:t>
      </w:r>
      <w:r>
        <w:t>е</w:t>
      </w:r>
      <w:r>
        <w:t xml:space="preserve">ние публичных слушаний в порядке и сроки, определенные статьей 31 настоящих Правил. </w:t>
      </w:r>
    </w:p>
    <w:p w:rsidR="00A76D0A" w:rsidRDefault="00A76D0A" w:rsidP="001F7D52">
      <w:pPr>
        <w:pStyle w:val="affffa"/>
      </w:pPr>
      <w:r>
        <w:t>На публичные слушания приглашаются правообладатели недвижимости, интересы которых затрагиваются, а также представители органов, уполномоче</w:t>
      </w:r>
      <w:r>
        <w:t>н</w:t>
      </w:r>
      <w:r>
        <w:t>ных регулировать и контролировать землепользование и застройку, другие заи</w:t>
      </w:r>
      <w:r>
        <w:t>н</w:t>
      </w:r>
      <w:r>
        <w:t>тересованные лица. Позиция указанных органов по рассматриваемому в</w:t>
      </w:r>
      <w:r>
        <w:t>о</w:t>
      </w:r>
      <w:r>
        <w:t>просу должна быть письменно зафиксирована в соответствующих заключениях, пре</w:t>
      </w:r>
      <w:r>
        <w:t>д</w:t>
      </w:r>
      <w:r>
        <w:t>ставляемых в Комиссию до проведения публичных слушаний и доступных для ознакомл</w:t>
      </w:r>
      <w:r>
        <w:t>е</w:t>
      </w:r>
      <w:r>
        <w:t>ния всем заинтересованным лицам.</w:t>
      </w:r>
    </w:p>
    <w:p w:rsidR="00A76D0A" w:rsidRDefault="00A76D0A" w:rsidP="001F7D52">
      <w:pPr>
        <w:pStyle w:val="affffa"/>
      </w:pPr>
      <w:r>
        <w:t>Подготовленные по итогам публичных слушаний рекомендации Комиссии направляются главе администрации  МО Саракташский поссовет, который не позднее 7 дней принимает решение, копия которого вывешивается на соответс</w:t>
      </w:r>
      <w:r>
        <w:t>т</w:t>
      </w:r>
      <w:r>
        <w:t>вующем стенде в здании администрации  МО Саракташский поссовет. В случае принятия положительного решения о внесении изм</w:t>
      </w:r>
      <w:r>
        <w:t>е</w:t>
      </w:r>
      <w:r>
        <w:t xml:space="preserve">нений в настоящие Правила, </w:t>
      </w:r>
      <w:r>
        <w:lastRenderedPageBreak/>
        <w:t>глава администрации МО Саракташский поссовет направляет проект соответс</w:t>
      </w:r>
      <w:r>
        <w:t>т</w:t>
      </w:r>
      <w:r>
        <w:t>вующих предложений в представительный орган местного сам</w:t>
      </w:r>
      <w:r>
        <w:t>о</w:t>
      </w:r>
      <w:r>
        <w:t xml:space="preserve">управления </w:t>
      </w:r>
    </w:p>
    <w:p w:rsidR="00A76D0A" w:rsidRDefault="00A76D0A" w:rsidP="001F7D52">
      <w:pPr>
        <w:pStyle w:val="affffa"/>
      </w:pPr>
      <w:r>
        <w:t>2. Правовые акты об изменениях в настоящие Правила вступают в силу в день их опубликования в средствах масс</w:t>
      </w:r>
      <w:r>
        <w:t>о</w:t>
      </w:r>
      <w:r>
        <w:t xml:space="preserve">вой информации. </w:t>
      </w:r>
    </w:p>
    <w:p w:rsidR="00A76D0A" w:rsidRDefault="00A76D0A" w:rsidP="001F7D52">
      <w:pPr>
        <w:pStyle w:val="affffa"/>
      </w:pPr>
      <w:r>
        <w:t>3. Изменения в части II, III настоящих Правил, касающиеся границ террит</w:t>
      </w:r>
      <w:r>
        <w:t>о</w:t>
      </w:r>
      <w:r>
        <w:t>риальных зон, видов и предельных параметров разрешенного использования з</w:t>
      </w:r>
      <w:r>
        <w:t>е</w:t>
      </w:r>
      <w:r>
        <w:t>мельных участков, иных объектов недвижим</w:t>
      </w:r>
      <w:r>
        <w:t>о</w:t>
      </w:r>
      <w:r>
        <w:t>сти, могут быть внесены только при наличии положительного заключ</w:t>
      </w:r>
      <w:r>
        <w:t>е</w:t>
      </w:r>
      <w:r>
        <w:t>ния ОАГ.</w:t>
      </w:r>
    </w:p>
    <w:p w:rsidR="00A76D0A" w:rsidRDefault="00A76D0A" w:rsidP="004A2E15">
      <w:pPr>
        <w:pStyle w:val="20"/>
      </w:pPr>
      <w:bookmarkStart w:id="63" w:name="_Toc381687691"/>
      <w:r>
        <w:t>Глава 11. Контроль за использованием земельных учас</w:t>
      </w:r>
      <w:r>
        <w:t>т</w:t>
      </w:r>
      <w:r>
        <w:t>ков и иных объектов недвижимости. Ответственность за нар</w:t>
      </w:r>
      <w:r>
        <w:t>у</w:t>
      </w:r>
      <w:r>
        <w:t>шения Правил</w:t>
      </w:r>
      <w:bookmarkEnd w:id="63"/>
    </w:p>
    <w:p w:rsidR="00A76D0A" w:rsidRDefault="00A76D0A" w:rsidP="004A622D">
      <w:pPr>
        <w:pStyle w:val="4"/>
      </w:pPr>
      <w:bookmarkStart w:id="64" w:name="_Toc381687692"/>
      <w:r>
        <w:t>Статья 41. Изменение одного вида на другой вид разрешенного использов</w:t>
      </w:r>
      <w:r>
        <w:t>а</w:t>
      </w:r>
      <w:r>
        <w:t>ния земельных участков и иных объектов недвижимости</w:t>
      </w:r>
      <w:bookmarkEnd w:id="64"/>
    </w:p>
    <w:p w:rsidR="00A76D0A" w:rsidRDefault="00A76D0A" w:rsidP="001F7D52">
      <w:pPr>
        <w:pStyle w:val="affffa"/>
      </w:pPr>
      <w:r>
        <w:t>1. Порядок изменения одного вида на другой вид разрешенного использов</w:t>
      </w:r>
      <w:r>
        <w:t>а</w:t>
      </w:r>
      <w:r>
        <w:t>ния земельных участков и иных объектов недвижимости определяется град</w:t>
      </w:r>
      <w:r>
        <w:t>о</w:t>
      </w:r>
      <w:r>
        <w:t>строительным законодательством и в соответствии с ним – настоящими Правил</w:t>
      </w:r>
      <w:r>
        <w:t>а</w:t>
      </w:r>
      <w:r>
        <w:t>ми, иными нормативными правовыми актами органов местного самоуправл</w:t>
      </w:r>
      <w:r>
        <w:t>е</w:t>
      </w:r>
      <w:r>
        <w:t>ния МО Саракташский поссовет.</w:t>
      </w:r>
    </w:p>
    <w:p w:rsidR="00A76D0A" w:rsidRDefault="00A76D0A" w:rsidP="001F7D52">
      <w:pPr>
        <w:pStyle w:val="affffa"/>
      </w:pPr>
      <w:r>
        <w:t>2. Изменение одного вида на другой вид разрешенного использования з</w:t>
      </w:r>
      <w:r>
        <w:t>е</w:t>
      </w:r>
      <w:r>
        <w:t>мельных участков и иных объектов недвижимости реализуется на основании гр</w:t>
      </w:r>
      <w:r>
        <w:t>а</w:t>
      </w:r>
      <w:r>
        <w:t>достроительных регламентов, установленных настоящими Правил</w:t>
      </w:r>
      <w:r>
        <w:t>а</w:t>
      </w:r>
      <w:r>
        <w:t>ми.</w:t>
      </w:r>
    </w:p>
    <w:p w:rsidR="00A76D0A" w:rsidRDefault="00A76D0A" w:rsidP="001F7D52">
      <w:pPr>
        <w:pStyle w:val="affffa"/>
      </w:pPr>
      <w:r>
        <w:t>3. Правом на изменение одного вида на другой вид разрешенного использ</w:t>
      </w:r>
      <w:r>
        <w:t>о</w:t>
      </w:r>
      <w:r>
        <w:t>вания земельных участков и иных объектов недвижимости о</w:t>
      </w:r>
      <w:r>
        <w:t>б</w:t>
      </w:r>
      <w:r>
        <w:t>ладают:</w:t>
      </w:r>
    </w:p>
    <w:p w:rsidR="00A76D0A" w:rsidRDefault="00A76D0A" w:rsidP="001F7D52">
      <w:pPr>
        <w:pStyle w:val="affffa"/>
      </w:pPr>
      <w:r>
        <w:t>- собственники земельных участков, являющиеся одновременно собстве</w:t>
      </w:r>
      <w:r>
        <w:t>н</w:t>
      </w:r>
      <w:r>
        <w:t>никами расположенных на этих участках зданий, строений, сооружений;</w:t>
      </w:r>
    </w:p>
    <w:p w:rsidR="00A76D0A" w:rsidRDefault="00A76D0A" w:rsidP="001F7D52">
      <w:pPr>
        <w:pStyle w:val="affffa"/>
      </w:pPr>
      <w:r>
        <w:t>- собственники зданий, строений, сооружений, владеющие земельными уч</w:t>
      </w:r>
      <w:r>
        <w:t>а</w:t>
      </w:r>
      <w:r>
        <w:t>стками на праве аренды;</w:t>
      </w:r>
    </w:p>
    <w:p w:rsidR="00A76D0A" w:rsidRDefault="00A76D0A" w:rsidP="001F7D52">
      <w:pPr>
        <w:pStyle w:val="affffa"/>
      </w:pPr>
      <w:r>
        <w:t>- лица, владеющие земельными участками на праве аренды, срок которой согласно договору аренды составляет не менее пяти лет (за исключением земел</w:t>
      </w:r>
      <w:r>
        <w:t>ь</w:t>
      </w:r>
      <w:r>
        <w:lastRenderedPageBreak/>
        <w:t>ных участков, предоставленных для конкретного вида целевого использ</w:t>
      </w:r>
      <w:r>
        <w:t>о</w:t>
      </w:r>
      <w:r>
        <w:t>вания из состава земель общего польз</w:t>
      </w:r>
      <w:r>
        <w:t>о</w:t>
      </w:r>
      <w:r>
        <w:t xml:space="preserve">вания); </w:t>
      </w:r>
    </w:p>
    <w:p w:rsidR="00A76D0A" w:rsidRDefault="00A76D0A" w:rsidP="001F7D52">
      <w:pPr>
        <w:pStyle w:val="affffa"/>
      </w:pPr>
      <w:r>
        <w:t>- лица, владеющие земельными участками на праве аренды, срок которой составляет менее пяти лет, но при наличии в договоре аренды согласия собстве</w:t>
      </w:r>
      <w:r>
        <w:t>н</w:t>
      </w:r>
      <w:r>
        <w:t>ника на изменение одного вида на другой вид разрешенного использования з</w:t>
      </w:r>
      <w:r>
        <w:t>е</w:t>
      </w:r>
      <w:r>
        <w:t>мельных участков и иных объектов недвижимости (за исключением земел</w:t>
      </w:r>
      <w:r>
        <w:t>ь</w:t>
      </w:r>
      <w:r>
        <w:t>ных участков, предоставленных для конкретного вида целевого использования из с</w:t>
      </w:r>
      <w:r>
        <w:t>о</w:t>
      </w:r>
      <w:r>
        <w:t>става земель общего пользования);</w:t>
      </w:r>
    </w:p>
    <w:p w:rsidR="00A76D0A" w:rsidRDefault="00A76D0A" w:rsidP="001F7D52">
      <w:pPr>
        <w:pStyle w:val="affffa"/>
      </w:pPr>
      <w:r>
        <w:t>- лица, владеющие зданиями, строениями, сооружениями, их частями на праве аренды при наличии в договоре аренды согласия собственника на измен</w:t>
      </w:r>
      <w:r>
        <w:t>е</w:t>
      </w:r>
      <w:r>
        <w:t>ние одного вида на другой вид разрешенного использования объектов недвиж</w:t>
      </w:r>
      <w:r>
        <w:t>и</w:t>
      </w:r>
      <w:r>
        <w:t xml:space="preserve">мости; </w:t>
      </w:r>
    </w:p>
    <w:p w:rsidR="00A76D0A" w:rsidRDefault="00A76D0A" w:rsidP="001F7D52">
      <w:pPr>
        <w:pStyle w:val="affffa"/>
      </w:pPr>
      <w:r>
        <w:t>- собственники квартир в многоквартирных домах – в случаях, когда одн</w:t>
      </w:r>
      <w:r>
        <w:t>о</w:t>
      </w:r>
      <w:r>
        <w:t>временно имеются следующие условия и соблюдаются следующие требов</w:t>
      </w:r>
      <w:r>
        <w:t>а</w:t>
      </w:r>
      <w:r>
        <w:t>ния: а) многоквартирные дома, расположены в территориальных зонах, где н</w:t>
      </w:r>
      <w:r>
        <w:t>а</w:t>
      </w:r>
      <w:r>
        <w:t>стоящими Правилами предусмотрена возможность изменения жилого назначения распол</w:t>
      </w:r>
      <w:r>
        <w:t>о</w:t>
      </w:r>
      <w:r>
        <w:t>женных на первых этажах помещений в нежилое; б) обеспечиваю</w:t>
      </w:r>
      <w:r>
        <w:t>т</w:t>
      </w:r>
      <w:r>
        <w:t>ся требования о наличии из</w:t>
      </w:r>
      <w:r>
        <w:t>о</w:t>
      </w:r>
      <w:r>
        <w:t>лированного входа в такие квартиры, помещения (минуя помещения общего пользования многоквартирных домов); в) соблюдаются требования техн</w:t>
      </w:r>
      <w:r>
        <w:t>и</w:t>
      </w:r>
      <w:r>
        <w:t>ческих регламентов безопасности (а до введения их в действие – требования строительных норм и правил, иных обязательных треб</w:t>
      </w:r>
      <w:r>
        <w:t>о</w:t>
      </w:r>
      <w:r>
        <w:t>ваний).</w:t>
      </w:r>
    </w:p>
    <w:p w:rsidR="00A76D0A" w:rsidRDefault="00A76D0A" w:rsidP="001F7D52">
      <w:pPr>
        <w:pStyle w:val="affffa"/>
      </w:pPr>
      <w:r>
        <w:t>4. Изменение одного вида на другой вид разрешенного использования з</w:t>
      </w:r>
      <w:r>
        <w:t>е</w:t>
      </w:r>
      <w:r>
        <w:t>мельных участков и иных объектов недвижимости осуществляется при усл</w:t>
      </w:r>
      <w:r>
        <w:t>о</w:t>
      </w:r>
      <w:r>
        <w:t>вии:</w:t>
      </w:r>
    </w:p>
    <w:p w:rsidR="00A76D0A" w:rsidRDefault="00A76D0A" w:rsidP="001F7D52">
      <w:pPr>
        <w:pStyle w:val="affffa"/>
      </w:pPr>
      <w:r>
        <w:t>1) получения лицом, обладающим правом на изменение одного вида на др</w:t>
      </w:r>
      <w:r>
        <w:t>у</w:t>
      </w:r>
      <w:r>
        <w:t>гой вид разрешенного использования земельных участков и иных объектов н</w:t>
      </w:r>
      <w:r>
        <w:t>е</w:t>
      </w:r>
      <w:r>
        <w:t>движимости, специального согласования посредством публичных слушаний в п</w:t>
      </w:r>
      <w:r>
        <w:t>о</w:t>
      </w:r>
      <w:r>
        <w:t>рядке, определенном настоящими Правилами, - в случаях, когда испраш</w:t>
      </w:r>
      <w:r>
        <w:t>и</w:t>
      </w:r>
      <w:r>
        <w:t>ваемый вид разрешенного использования земельных участков и иных объектов недвиж</w:t>
      </w:r>
      <w:r>
        <w:t>и</w:t>
      </w:r>
      <w:r>
        <w:t xml:space="preserve">мости является условно разрешенным; </w:t>
      </w:r>
    </w:p>
    <w:p w:rsidR="00A76D0A" w:rsidRDefault="00A76D0A" w:rsidP="001F7D52">
      <w:pPr>
        <w:pStyle w:val="affffa"/>
      </w:pPr>
      <w:r>
        <w:lastRenderedPageBreak/>
        <w:t>2) выполнения технических регламентов – в случаях, когда изменение одн</w:t>
      </w:r>
      <w:r>
        <w:t>о</w:t>
      </w:r>
      <w:r>
        <w:t>го вида на другой вид разрешенного использования земел</w:t>
      </w:r>
      <w:r>
        <w:t>ь</w:t>
      </w:r>
      <w:r>
        <w:t>ных участков и иных объектов недвижимости связано с необходимостью подготовки проектной док</w:t>
      </w:r>
      <w:r>
        <w:t>у</w:t>
      </w:r>
      <w:r>
        <w:t>ментации и получением разреш</w:t>
      </w:r>
      <w:r>
        <w:t>е</w:t>
      </w:r>
      <w:r>
        <w:t>ния на строительство;</w:t>
      </w:r>
    </w:p>
    <w:p w:rsidR="00A76D0A" w:rsidRDefault="00A76D0A" w:rsidP="001F7D52">
      <w:pPr>
        <w:pStyle w:val="affffa"/>
      </w:pPr>
      <w:r>
        <w:t>3) получения лицом, обладающим правом на изменение одного вида на др</w:t>
      </w:r>
      <w:r>
        <w:t>у</w:t>
      </w:r>
      <w:r>
        <w:t>гой вид разрешенного использования земельных участков и иных объектов н</w:t>
      </w:r>
      <w:r>
        <w:t>е</w:t>
      </w:r>
      <w:r>
        <w:t>движимости, заключения от ОАГ о том, что измен</w:t>
      </w:r>
      <w:r>
        <w:t>е</w:t>
      </w:r>
      <w:r>
        <w:t>ние одного вида на другой вид разрешенного использования земельных участков и иных объектов недв</w:t>
      </w:r>
      <w:r>
        <w:t>и</w:t>
      </w:r>
      <w:r>
        <w:t>жимости не связано с необходимостью подготовки проектной документации и может быть осуществлено без получения разрешения на строительство - в соо</w:t>
      </w:r>
      <w:r>
        <w:t>т</w:t>
      </w:r>
      <w:r>
        <w:t>ветствующих случаях.</w:t>
      </w:r>
    </w:p>
    <w:p w:rsidR="00A76D0A" w:rsidRDefault="00A76D0A" w:rsidP="004A622D">
      <w:pPr>
        <w:pStyle w:val="4"/>
      </w:pPr>
      <w:bookmarkStart w:id="65" w:name="_Toc381687693"/>
      <w:r>
        <w:t>Статья 42. Контроль за использованием объектов недв</w:t>
      </w:r>
      <w:r>
        <w:t>и</w:t>
      </w:r>
      <w:r>
        <w:t>жимости</w:t>
      </w:r>
      <w:bookmarkEnd w:id="65"/>
    </w:p>
    <w:p w:rsidR="00A76D0A" w:rsidRDefault="00A76D0A" w:rsidP="001F7D52">
      <w:pPr>
        <w:pStyle w:val="affffa"/>
      </w:pPr>
      <w:r>
        <w:t>Контроль за использованием объектов недвижимости осуществляют дол</w:t>
      </w:r>
      <w:r>
        <w:t>ж</w:t>
      </w:r>
      <w:r>
        <w:t>ностные лица надзорных и контролирующих органов, которым в соотве</w:t>
      </w:r>
      <w:r>
        <w:t>т</w:t>
      </w:r>
      <w:r>
        <w:t>ствии с законодательством предоставлены такие полн</w:t>
      </w:r>
      <w:r>
        <w:t>о</w:t>
      </w:r>
      <w:r>
        <w:t>мочия.</w:t>
      </w:r>
    </w:p>
    <w:p w:rsidR="00A76D0A" w:rsidRDefault="00A76D0A" w:rsidP="001F7D52">
      <w:pPr>
        <w:pStyle w:val="affffa"/>
      </w:pPr>
      <w:r>
        <w:t>Должностные лица надзорных и контролирующих органов, действуя в соо</w:t>
      </w:r>
      <w:r>
        <w:t>т</w:t>
      </w:r>
      <w:r>
        <w:t>ветствии с законодательством, вправе производить наружный и внутренний о</w:t>
      </w:r>
      <w:r>
        <w:t>с</w:t>
      </w:r>
      <w:r>
        <w:t>мотр объектов недвижимости, получать от правообладателей недвижимости н</w:t>
      </w:r>
      <w:r>
        <w:t>е</w:t>
      </w:r>
      <w:r>
        <w:t>обходимую информацию, знакомиться с документацией, относящейся к испол</w:t>
      </w:r>
      <w:r>
        <w:t>ь</w:t>
      </w:r>
      <w:r>
        <w:t>зованию и изменению объектов недвижимости.</w:t>
      </w:r>
    </w:p>
    <w:p w:rsidR="00A76D0A" w:rsidRDefault="00A76D0A" w:rsidP="001F7D52">
      <w:pPr>
        <w:pStyle w:val="affffa"/>
      </w:pPr>
      <w:r>
        <w:t>Правообладатели объектов недвижимости обязаны оказывать должнос</w:t>
      </w:r>
      <w:r>
        <w:t>т</w:t>
      </w:r>
      <w:r>
        <w:t>ным лицам надзорных и контрольных органов, действующим в соответствии с закон</w:t>
      </w:r>
      <w:r>
        <w:t>о</w:t>
      </w:r>
      <w:r>
        <w:t>дательством, содействие в выполнении ими своих обязанн</w:t>
      </w:r>
      <w:r>
        <w:t>о</w:t>
      </w:r>
      <w:r>
        <w:t>стей.</w:t>
      </w:r>
    </w:p>
    <w:p w:rsidR="00A76D0A" w:rsidRDefault="00A76D0A" w:rsidP="004A622D">
      <w:pPr>
        <w:pStyle w:val="4"/>
      </w:pPr>
      <w:bookmarkStart w:id="66" w:name="_Toc381687694"/>
      <w:r>
        <w:t>Статья 43. Ответственность за нарушения Правил</w:t>
      </w:r>
      <w:bookmarkEnd w:id="66"/>
    </w:p>
    <w:p w:rsidR="00A76D0A" w:rsidRPr="004A2E15" w:rsidRDefault="00A76D0A" w:rsidP="001F7D52">
      <w:pPr>
        <w:pStyle w:val="affffa"/>
      </w:pPr>
      <w:r w:rsidRPr="004A2E15">
        <w:t xml:space="preserve">За нарушение настоящих Правил физические и юридические лица, а также должностные лица несут ответственность в соответствии с законодательством </w:t>
      </w:r>
      <w:r w:rsidRPr="004A2E15">
        <w:lastRenderedPageBreak/>
        <w:t>Российской Федерации, субъекта Российской Федерации, иными норм</w:t>
      </w:r>
      <w:r w:rsidRPr="004A2E15">
        <w:t>а</w:t>
      </w:r>
      <w:r w:rsidRPr="004A2E15">
        <w:t>тивными пр</w:t>
      </w:r>
      <w:r w:rsidRPr="004A2E15">
        <w:t>а</w:t>
      </w:r>
      <w:r w:rsidRPr="004A2E15">
        <w:t xml:space="preserve">вовыми актами. </w:t>
      </w:r>
    </w:p>
    <w:p w:rsidR="00F33E0A" w:rsidRDefault="00F33E0A" w:rsidP="004A2E15">
      <w:pPr>
        <w:pStyle w:val="1"/>
      </w:pPr>
      <w:r>
        <w:lastRenderedPageBreak/>
        <w:t xml:space="preserve"> </w:t>
      </w:r>
      <w:bookmarkStart w:id="67" w:name="_Toc286147800"/>
      <w:bookmarkStart w:id="68" w:name="_Toc286147944"/>
      <w:bookmarkStart w:id="69" w:name="_Toc288571400"/>
      <w:bookmarkStart w:id="70" w:name="_Toc289157106"/>
      <w:bookmarkStart w:id="71" w:name="_Toc381687695"/>
      <w:r>
        <w:t xml:space="preserve">ЧАСТЬ </w:t>
      </w:r>
      <w:r w:rsidR="00107A0E">
        <w:rPr>
          <w:lang w:val="en-US"/>
        </w:rPr>
        <w:t>I</w:t>
      </w:r>
      <w:r>
        <w:rPr>
          <w:lang w:val="en-US"/>
        </w:rPr>
        <w:t>I</w:t>
      </w:r>
      <w:r>
        <w:t xml:space="preserve">. КАРТА </w:t>
      </w:r>
      <w:r w:rsidR="002675D6">
        <w:t>ТЕРРИТОРИАЛЬНОГО ЗОНИРОВАНИЯ</w:t>
      </w:r>
      <w:r>
        <w:t>. КАРТЫ ЗОН С ОСОБЫМИ УСЛОВИЯМИ И</w:t>
      </w:r>
      <w:r>
        <w:t>С</w:t>
      </w:r>
      <w:r>
        <w:t>ПОЛЬЗОВАНИЯ ТЕРРИТОРИИ</w:t>
      </w:r>
      <w:bookmarkEnd w:id="67"/>
      <w:bookmarkEnd w:id="68"/>
      <w:bookmarkEnd w:id="69"/>
      <w:bookmarkEnd w:id="70"/>
      <w:bookmarkEnd w:id="71"/>
    </w:p>
    <w:p w:rsidR="00F33E0A" w:rsidRDefault="00F33E0A" w:rsidP="0078171C">
      <w:pPr>
        <w:pStyle w:val="20"/>
      </w:pPr>
      <w:bookmarkStart w:id="72" w:name="_Toc241567177"/>
      <w:bookmarkStart w:id="73" w:name="_Toc286147801"/>
      <w:bookmarkStart w:id="74" w:name="_Toc286147945"/>
      <w:bookmarkStart w:id="75" w:name="_Toc288571401"/>
      <w:bookmarkStart w:id="76" w:name="_Toc289157107"/>
      <w:bookmarkStart w:id="77" w:name="_Toc381687696"/>
      <w:r>
        <w:t>Глава 1</w:t>
      </w:r>
      <w:r w:rsidR="00107A0E" w:rsidRPr="00D26484">
        <w:t>2</w:t>
      </w:r>
      <w:r>
        <w:t xml:space="preserve">. </w:t>
      </w:r>
      <w:r w:rsidRPr="0078171C">
        <w:t>Введение</w:t>
      </w:r>
      <w:bookmarkEnd w:id="72"/>
      <w:bookmarkEnd w:id="73"/>
      <w:bookmarkEnd w:id="74"/>
      <w:bookmarkEnd w:id="75"/>
      <w:bookmarkEnd w:id="76"/>
      <w:bookmarkEnd w:id="77"/>
    </w:p>
    <w:p w:rsidR="00F33E0A" w:rsidRDefault="00F33E0A" w:rsidP="001F7D52">
      <w:pPr>
        <w:pStyle w:val="affffa"/>
      </w:pPr>
    </w:p>
    <w:p w:rsidR="004D66D8" w:rsidRPr="00943E15" w:rsidRDefault="004D66D8" w:rsidP="001F7D52">
      <w:pPr>
        <w:pStyle w:val="affffa"/>
      </w:pPr>
      <w:r w:rsidRPr="00943E15">
        <w:t>Целью введения системы регулирования землепользования и застройки, о</w:t>
      </w:r>
      <w:r w:rsidRPr="00943E15">
        <w:t>с</w:t>
      </w:r>
      <w:r w:rsidRPr="00943E15">
        <w:t xml:space="preserve">нованной на </w:t>
      </w:r>
      <w:r w:rsidR="002675D6">
        <w:t>территориальном зонировании</w:t>
      </w:r>
      <w:r w:rsidRPr="00943E15">
        <w:t>, является:</w:t>
      </w:r>
    </w:p>
    <w:p w:rsidR="004D66D8" w:rsidRPr="00261B9A" w:rsidRDefault="004D66D8" w:rsidP="00102E68">
      <w:pPr>
        <w:pStyle w:val="a1"/>
      </w:pPr>
      <w:r w:rsidRPr="00261B9A">
        <w:t>обеспечение условий для реализации планов и программ развития муниципального образования, систем инженерного, транспортного обесп</w:t>
      </w:r>
      <w:r w:rsidRPr="00261B9A">
        <w:t>е</w:t>
      </w:r>
      <w:r w:rsidRPr="00261B9A">
        <w:t>чения и социального обслуживания, сохранения природной и культу</w:t>
      </w:r>
      <w:r w:rsidRPr="00261B9A">
        <w:t>р</w:t>
      </w:r>
      <w:r w:rsidRPr="00261B9A">
        <w:t>но-исторической ср</w:t>
      </w:r>
      <w:r w:rsidRPr="00261B9A">
        <w:t>е</w:t>
      </w:r>
      <w:r w:rsidRPr="00261B9A">
        <w:t>ды;</w:t>
      </w:r>
    </w:p>
    <w:p w:rsidR="004D66D8" w:rsidRPr="00261B9A" w:rsidRDefault="004D66D8" w:rsidP="00102E68">
      <w:pPr>
        <w:pStyle w:val="a1"/>
      </w:pPr>
      <w:r w:rsidRPr="00261B9A">
        <w:t>установление правовых гарантий по использованию и строительн</w:t>
      </w:r>
      <w:r w:rsidRPr="00261B9A">
        <w:t>о</w:t>
      </w:r>
      <w:r w:rsidRPr="00261B9A">
        <w:t>му изменению недвижимости для владельцев и лиц, желающих приобрести права владения, пользования и распоряжения земельными участками, ин</w:t>
      </w:r>
      <w:r w:rsidRPr="00261B9A">
        <w:t>ы</w:t>
      </w:r>
      <w:r w:rsidRPr="00261B9A">
        <w:t>ми объектами н</w:t>
      </w:r>
      <w:r w:rsidRPr="00261B9A">
        <w:t>е</w:t>
      </w:r>
      <w:r w:rsidRPr="00261B9A">
        <w:t>движимости;</w:t>
      </w:r>
    </w:p>
    <w:p w:rsidR="004D66D8" w:rsidRPr="00261B9A" w:rsidRDefault="004D66D8" w:rsidP="00102E68">
      <w:pPr>
        <w:pStyle w:val="a1"/>
      </w:pPr>
      <w:r w:rsidRPr="00261B9A">
        <w:t>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</w:t>
      </w:r>
      <w:r w:rsidRPr="00261B9A">
        <w:t>а</w:t>
      </w:r>
      <w:r w:rsidRPr="00261B9A">
        <w:t>ния недвижимости в соответствии с градостроительными регл</w:t>
      </w:r>
      <w:r w:rsidRPr="00261B9A">
        <w:t>а</w:t>
      </w:r>
      <w:r w:rsidRPr="00261B9A">
        <w:t xml:space="preserve">ментами; </w:t>
      </w:r>
    </w:p>
    <w:p w:rsidR="004D66D8" w:rsidRPr="00261B9A" w:rsidRDefault="004D66D8" w:rsidP="00102E68">
      <w:pPr>
        <w:pStyle w:val="a1"/>
      </w:pPr>
      <w:r w:rsidRPr="00261B9A">
        <w:t>обеспечение свободного доступа граждан к информации и их уч</w:t>
      </w:r>
      <w:r w:rsidRPr="00261B9A">
        <w:t>а</w:t>
      </w:r>
      <w:r w:rsidRPr="00261B9A">
        <w:t>стия в принятии решений по вопросам городского развития, землепользов</w:t>
      </w:r>
      <w:r w:rsidRPr="00261B9A">
        <w:t>а</w:t>
      </w:r>
      <w:r w:rsidRPr="00261B9A">
        <w:t>ния и застройки посредством проведения публичных слуш</w:t>
      </w:r>
      <w:r w:rsidRPr="00261B9A">
        <w:t>а</w:t>
      </w:r>
      <w:r w:rsidRPr="00261B9A">
        <w:t>ний;</w:t>
      </w:r>
    </w:p>
    <w:p w:rsidR="004D66D8" w:rsidRPr="00261B9A" w:rsidRDefault="004D66D8" w:rsidP="00102E68">
      <w:pPr>
        <w:pStyle w:val="a1"/>
      </w:pPr>
      <w:r w:rsidRPr="00261B9A">
        <w:t>обеспечение контроля за соблюдением прав граждан и юридических лиц.</w:t>
      </w:r>
    </w:p>
    <w:p w:rsidR="004D66D8" w:rsidRPr="00943E15" w:rsidRDefault="004D66D8" w:rsidP="00102E68">
      <w:pPr>
        <w:pStyle w:val="a1"/>
      </w:pPr>
      <w:r w:rsidRPr="00943E15">
        <w:t>Настоящие Правила регламентируют деятельность по:</w:t>
      </w:r>
    </w:p>
    <w:p w:rsidR="004D66D8" w:rsidRPr="00261B9A" w:rsidRDefault="004D66D8" w:rsidP="00102E68">
      <w:pPr>
        <w:pStyle w:val="a1"/>
      </w:pPr>
      <w:r w:rsidRPr="00261B9A">
        <w:t xml:space="preserve">проведению </w:t>
      </w:r>
      <w:r w:rsidR="002675D6">
        <w:t>территориального зонирования</w:t>
      </w:r>
      <w:r w:rsidRPr="00261B9A">
        <w:t xml:space="preserve"> территории муниц</w:t>
      </w:r>
      <w:r w:rsidRPr="00261B9A">
        <w:t>и</w:t>
      </w:r>
      <w:r w:rsidRPr="00261B9A">
        <w:t>пального образования и установлению градостроительных регламентов по видам и предельным параметрам разрешенного использования земельных участков, иных объектов недвижим</w:t>
      </w:r>
      <w:r w:rsidRPr="00261B9A">
        <w:t>о</w:t>
      </w:r>
      <w:r w:rsidRPr="00261B9A">
        <w:t>сти;</w:t>
      </w:r>
    </w:p>
    <w:p w:rsidR="004D66D8" w:rsidRPr="00261B9A" w:rsidRDefault="004D66D8" w:rsidP="00102E68">
      <w:pPr>
        <w:pStyle w:val="a1"/>
      </w:pPr>
      <w:r w:rsidRPr="00261B9A">
        <w:t xml:space="preserve">разделению территории муниципального образования на земельные </w:t>
      </w:r>
      <w:r w:rsidRPr="00261B9A">
        <w:lastRenderedPageBreak/>
        <w:t>участки для закрепления ранее возникших, но неоформленных прав на них (включая права на земельные участки многоквартирных домов), а также для упорядочения планировочной организации территории муниципального о</w:t>
      </w:r>
      <w:r w:rsidRPr="00261B9A">
        <w:t>б</w:t>
      </w:r>
      <w:r w:rsidRPr="00261B9A">
        <w:t>разования, ее дальнейшего строительного освоения и пр</w:t>
      </w:r>
      <w:r w:rsidRPr="00261B9A">
        <w:t>е</w:t>
      </w:r>
      <w:r w:rsidRPr="00261B9A">
        <w:t>образования;</w:t>
      </w:r>
    </w:p>
    <w:p w:rsidR="004D66D8" w:rsidRPr="00261B9A" w:rsidRDefault="004D66D8" w:rsidP="00102E68">
      <w:pPr>
        <w:pStyle w:val="a1"/>
      </w:pPr>
      <w:r w:rsidRPr="00261B9A">
        <w:t>предоставлению прав на земельные участки, подготовленные и сформированные из состава государственных или муниципальных земель, физическим и юридич</w:t>
      </w:r>
      <w:r w:rsidRPr="00261B9A">
        <w:t>е</w:t>
      </w:r>
      <w:r w:rsidRPr="00261B9A">
        <w:t>ским лицам;</w:t>
      </w:r>
    </w:p>
    <w:p w:rsidR="004D66D8" w:rsidRPr="00261B9A" w:rsidRDefault="004D66D8" w:rsidP="00102E68">
      <w:pPr>
        <w:pStyle w:val="a1"/>
      </w:pPr>
      <w:r w:rsidRPr="00261B9A">
        <w:t>подготовке градостроительных оснований для принятия решений о резервировании и изъятии земельных участков для реализации государс</w:t>
      </w:r>
      <w:r w:rsidRPr="00261B9A">
        <w:t>т</w:t>
      </w:r>
      <w:r w:rsidRPr="00261B9A">
        <w:t>венных или муниц</w:t>
      </w:r>
      <w:r w:rsidRPr="00261B9A">
        <w:t>и</w:t>
      </w:r>
      <w:r w:rsidRPr="00261B9A">
        <w:t>пальных нужд;</w:t>
      </w:r>
    </w:p>
    <w:p w:rsidR="004D66D8" w:rsidRPr="00261B9A" w:rsidRDefault="004D66D8" w:rsidP="00102E68">
      <w:pPr>
        <w:pStyle w:val="a1"/>
      </w:pPr>
      <w:r w:rsidRPr="00261B9A">
        <w:t xml:space="preserve">согласованию проектной документации; </w:t>
      </w:r>
    </w:p>
    <w:p w:rsidR="004D66D8" w:rsidRPr="00261B9A" w:rsidRDefault="004D66D8" w:rsidP="00102E68">
      <w:pPr>
        <w:pStyle w:val="a1"/>
      </w:pPr>
      <w:r w:rsidRPr="00261B9A">
        <w:t>предоставлению разрешений на строительство, разрешений на ввод в эксплуатацию вновь построенных, р</w:t>
      </w:r>
      <w:r w:rsidRPr="00261B9A">
        <w:t>е</w:t>
      </w:r>
      <w:r w:rsidRPr="00261B9A">
        <w:t>конструированных объектов;</w:t>
      </w:r>
    </w:p>
    <w:p w:rsidR="004D66D8" w:rsidRPr="00261B9A" w:rsidRDefault="004D66D8" w:rsidP="00102E68">
      <w:pPr>
        <w:pStyle w:val="a1"/>
      </w:pPr>
      <w:r w:rsidRPr="00261B9A">
        <w:t>контролю за использованием и строительными изменениями объе</w:t>
      </w:r>
      <w:r w:rsidRPr="00261B9A">
        <w:t>к</w:t>
      </w:r>
      <w:r w:rsidRPr="00261B9A">
        <w:t>тов недвижимости, применению штрафных санкций в случаях и порядке, установленных зак</w:t>
      </w:r>
      <w:r w:rsidRPr="00261B9A">
        <w:t>о</w:t>
      </w:r>
      <w:r w:rsidRPr="00261B9A">
        <w:t>нодательством;</w:t>
      </w:r>
    </w:p>
    <w:p w:rsidR="004D66D8" w:rsidRPr="00261B9A" w:rsidRDefault="004D66D8" w:rsidP="00102E68">
      <w:pPr>
        <w:pStyle w:val="a1"/>
      </w:pPr>
      <w:r w:rsidRPr="00261B9A">
        <w:t>обеспечению открытости и доступности для физических и юридич</w:t>
      </w:r>
      <w:r w:rsidRPr="00261B9A">
        <w:t>е</w:t>
      </w:r>
      <w:r w:rsidRPr="00261B9A">
        <w:t>ских лиц информации о землепользовании и застройке, а также их участия в пр</w:t>
      </w:r>
      <w:r w:rsidRPr="00261B9A">
        <w:t>и</w:t>
      </w:r>
      <w:r w:rsidRPr="00261B9A">
        <w:t>нятии решений по этим вопросам посредством публичных слушаний;</w:t>
      </w:r>
    </w:p>
    <w:p w:rsidR="004D66D8" w:rsidRPr="00261B9A" w:rsidRDefault="004D66D8" w:rsidP="00102E68">
      <w:pPr>
        <w:pStyle w:val="a1"/>
      </w:pPr>
      <w:r w:rsidRPr="00261B9A">
        <w:t>внесению изменений в настоящие Правила, включая изменение с</w:t>
      </w:r>
      <w:r w:rsidRPr="00261B9A">
        <w:t>о</w:t>
      </w:r>
      <w:r w:rsidRPr="00261B9A">
        <w:t>става градостроительных регламентов, в том числе путем его дополнения прим</w:t>
      </w:r>
      <w:r w:rsidRPr="00261B9A">
        <w:t>е</w:t>
      </w:r>
      <w:r w:rsidRPr="00261B9A">
        <w:t>нительно к различным территориальным зонам.</w:t>
      </w:r>
    </w:p>
    <w:p w:rsidR="004D66D8" w:rsidRPr="00943E15" w:rsidRDefault="004D66D8" w:rsidP="00102E68">
      <w:pPr>
        <w:pStyle w:val="a1"/>
      </w:pPr>
      <w:r w:rsidRPr="00943E15">
        <w:t>Настоящие Правила применяются наряду с:</w:t>
      </w:r>
    </w:p>
    <w:p w:rsidR="004D66D8" w:rsidRPr="00261B9A" w:rsidRDefault="004D66D8" w:rsidP="00102E68">
      <w:pPr>
        <w:pStyle w:val="a1"/>
      </w:pPr>
      <w:r w:rsidRPr="00261B9A">
        <w:t>техническими регламентами и иными обязательными требованиями, установленными в соответствии с законодательством в целях обеспечения безопасности жизни и здоровья людей, надежности и безопасности зданий, строений и сооружений, защиты имущества, сохранения окружающей пр</w:t>
      </w:r>
      <w:r w:rsidRPr="00261B9A">
        <w:t>и</w:t>
      </w:r>
      <w:r w:rsidRPr="00261B9A">
        <w:t>родной среды и об</w:t>
      </w:r>
      <w:r w:rsidRPr="00261B9A">
        <w:t>ъ</w:t>
      </w:r>
      <w:r w:rsidRPr="00261B9A">
        <w:t>ектов культурного наследия;</w:t>
      </w:r>
    </w:p>
    <w:p w:rsidR="0088651A" w:rsidRPr="00F33E0A" w:rsidRDefault="004D66D8" w:rsidP="00102E68">
      <w:pPr>
        <w:pStyle w:val="a1"/>
      </w:pPr>
      <w:r w:rsidRPr="00261B9A">
        <w:lastRenderedPageBreak/>
        <w:t>иными нормативными правовыми актами муниципального образ</w:t>
      </w:r>
      <w:r w:rsidRPr="00261B9A">
        <w:t>о</w:t>
      </w:r>
      <w:r w:rsidRPr="00261B9A">
        <w:t>вания</w:t>
      </w:r>
      <w:r w:rsidR="0088651A" w:rsidRPr="00261B9A">
        <w:t>.</w:t>
      </w:r>
    </w:p>
    <w:p w:rsidR="004E0779" w:rsidRPr="0003721F" w:rsidRDefault="004E0779" w:rsidP="00102E68">
      <w:pPr>
        <w:pStyle w:val="a1"/>
      </w:pPr>
      <w:r w:rsidRPr="0003721F">
        <w:t xml:space="preserve">Карта </w:t>
      </w:r>
      <w:r w:rsidR="002675D6">
        <w:t>территориального зонирования</w:t>
      </w:r>
      <w:r w:rsidRPr="0003721F">
        <w:t xml:space="preserve"> застройки </w:t>
      </w:r>
      <w:r w:rsidR="00D9008C">
        <w:t>муниципального образования Саракташский поссовет Саракташского</w:t>
      </w:r>
      <w:r>
        <w:t xml:space="preserve"> района</w:t>
      </w:r>
      <w:r w:rsidRPr="0003721F">
        <w:t xml:space="preserve"> Оренбургской области разработана </w:t>
      </w:r>
      <w:r w:rsidR="00D9008C">
        <w:t>ООО «СТД</w:t>
      </w:r>
      <w:r w:rsidRPr="00FF133B">
        <w:t>» (</w:t>
      </w:r>
      <w:r w:rsidR="00FF133B" w:rsidRPr="00FF133B">
        <w:t>муниципальный контракт № 19 от 26.08.2011 г.</w:t>
      </w:r>
      <w:r w:rsidRPr="00FF133B">
        <w:t>)</w:t>
      </w:r>
      <w:r w:rsidRPr="007F1836">
        <w:t xml:space="preserve"> по заказу Администрации МО </w:t>
      </w:r>
      <w:r w:rsidR="00D9008C">
        <w:t>Саракташский</w:t>
      </w:r>
      <w:r w:rsidRPr="007F1836">
        <w:t xml:space="preserve"> </w:t>
      </w:r>
      <w:r w:rsidR="00D9008C">
        <w:t>пос</w:t>
      </w:r>
      <w:r w:rsidRPr="007F1836">
        <w:t xml:space="preserve">совет </w:t>
      </w:r>
      <w:r w:rsidR="00D9008C">
        <w:t>Сара</w:t>
      </w:r>
      <w:r w:rsidR="00D9008C">
        <w:t>к</w:t>
      </w:r>
      <w:r w:rsidR="00D9008C">
        <w:t>ташского</w:t>
      </w:r>
      <w:r w:rsidRPr="007F1836">
        <w:t xml:space="preserve"> района Оренбургской области</w:t>
      </w:r>
      <w:r w:rsidR="007F1836" w:rsidRPr="007F1836">
        <w:t>)</w:t>
      </w:r>
      <w:r w:rsidRPr="007F1836">
        <w:t>,</w:t>
      </w:r>
      <w:r w:rsidRPr="0003721F">
        <w:t xml:space="preserve"> в соответстви</w:t>
      </w:r>
      <w:r>
        <w:t>е</w:t>
      </w:r>
      <w:r w:rsidRPr="0003721F">
        <w:t xml:space="preserve"> с Градостроител</w:t>
      </w:r>
      <w:r w:rsidRPr="0003721F">
        <w:t>ь</w:t>
      </w:r>
      <w:r w:rsidRPr="0003721F">
        <w:t>ным кодексом Российской Федерации, Земельным кодексом Российской Федерации, Федеральным законом «Об общих принципах организации м</w:t>
      </w:r>
      <w:r w:rsidRPr="0003721F">
        <w:t>е</w:t>
      </w:r>
      <w:r w:rsidRPr="0003721F">
        <w:t>стного самоуправления в Российской Федерации», Законом о градостро</w:t>
      </w:r>
      <w:r w:rsidRPr="0003721F">
        <w:t>и</w:t>
      </w:r>
      <w:r w:rsidRPr="0003721F">
        <w:t>тельной деятельности на территории Оре</w:t>
      </w:r>
      <w:r w:rsidRPr="0003721F">
        <w:t>н</w:t>
      </w:r>
      <w:r w:rsidRPr="0003721F">
        <w:t>бургской области № 1037/233-IV-03 16.03.07, иными законами и нормативными правовыми актами Росси</w:t>
      </w:r>
      <w:r w:rsidRPr="0003721F">
        <w:t>й</w:t>
      </w:r>
      <w:r w:rsidRPr="0003721F">
        <w:t>ской Федерации, и уст</w:t>
      </w:r>
      <w:r>
        <w:t>анавливает территориальные зоны и</w:t>
      </w:r>
      <w:r w:rsidRPr="0003721F">
        <w:t xml:space="preserve"> градостроител</w:t>
      </w:r>
      <w:r w:rsidRPr="0003721F">
        <w:t>ь</w:t>
      </w:r>
      <w:r w:rsidRPr="0003721F">
        <w:t>ные регл</w:t>
      </w:r>
      <w:r w:rsidRPr="0003721F">
        <w:t>а</w:t>
      </w:r>
      <w:r w:rsidRPr="0003721F">
        <w:t>менты.</w:t>
      </w:r>
    </w:p>
    <w:p w:rsidR="004E0779" w:rsidRPr="00FF133B" w:rsidRDefault="004E0779" w:rsidP="00102E68">
      <w:pPr>
        <w:pStyle w:val="a1"/>
        <w:rPr>
          <w:szCs w:val="28"/>
        </w:rPr>
      </w:pPr>
      <w:r w:rsidRPr="0003721F">
        <w:rPr>
          <w:szCs w:val="28"/>
        </w:rPr>
        <w:t xml:space="preserve">Основой для разработки карты </w:t>
      </w:r>
      <w:r w:rsidR="002675D6">
        <w:rPr>
          <w:szCs w:val="28"/>
        </w:rPr>
        <w:t>территориального зонирования</w:t>
      </w:r>
      <w:r w:rsidRPr="0003721F">
        <w:rPr>
          <w:szCs w:val="28"/>
        </w:rPr>
        <w:t xml:space="preserve"> и градостроительных регламентов являются материалы генерального плана</w:t>
      </w:r>
      <w:r w:rsidR="005248A0">
        <w:rPr>
          <w:szCs w:val="28"/>
        </w:rPr>
        <w:t xml:space="preserve"> </w:t>
      </w:r>
      <w:r w:rsidR="005248A0" w:rsidRPr="00FF133B">
        <w:rPr>
          <w:szCs w:val="28"/>
        </w:rPr>
        <w:t>МО Саракташский поссовет</w:t>
      </w:r>
      <w:r w:rsidRPr="0003721F">
        <w:rPr>
          <w:szCs w:val="28"/>
        </w:rPr>
        <w:t xml:space="preserve">, выполненного </w:t>
      </w:r>
      <w:r w:rsidR="00FF133B" w:rsidRPr="00FF133B">
        <w:rPr>
          <w:szCs w:val="28"/>
        </w:rPr>
        <w:t>ООО «Региональная земельная ко</w:t>
      </w:r>
      <w:r w:rsidR="00FF133B" w:rsidRPr="00FF133B">
        <w:rPr>
          <w:szCs w:val="28"/>
        </w:rPr>
        <w:t>м</w:t>
      </w:r>
      <w:r w:rsidR="00FF133B" w:rsidRPr="00FF133B">
        <w:rPr>
          <w:szCs w:val="28"/>
        </w:rPr>
        <w:t>пания»</w:t>
      </w:r>
      <w:r w:rsidR="00FF133B">
        <w:rPr>
          <w:szCs w:val="28"/>
        </w:rPr>
        <w:t xml:space="preserve"> </w:t>
      </w:r>
      <w:r w:rsidRPr="00FF133B">
        <w:rPr>
          <w:szCs w:val="28"/>
        </w:rPr>
        <w:t>в 2010 году.</w:t>
      </w:r>
    </w:p>
    <w:p w:rsidR="00F33E0A" w:rsidRDefault="00F758ED" w:rsidP="004A2E15">
      <w:pPr>
        <w:pStyle w:val="20"/>
      </w:pPr>
      <w:bookmarkStart w:id="78" w:name="_Toc241567178"/>
      <w:bookmarkStart w:id="79" w:name="_Toc286147802"/>
      <w:bookmarkStart w:id="80" w:name="_Toc286147946"/>
      <w:bookmarkStart w:id="81" w:name="_Toc288571402"/>
      <w:bookmarkStart w:id="82" w:name="_Toc289157108"/>
      <w:bookmarkStart w:id="83" w:name="_Toc381687697"/>
      <w:r>
        <w:t xml:space="preserve">Глава </w:t>
      </w:r>
      <w:r w:rsidR="00107A0E" w:rsidRPr="00D26484">
        <w:t>13</w:t>
      </w:r>
      <w:r w:rsidR="00F33E0A">
        <w:t xml:space="preserve">. Общие </w:t>
      </w:r>
      <w:r w:rsidR="00F33E0A" w:rsidRPr="00107A0E">
        <w:t>положения</w:t>
      </w:r>
      <w:r w:rsidR="00F33E0A">
        <w:t xml:space="preserve"> о территориальных з</w:t>
      </w:r>
      <w:r w:rsidR="00F33E0A">
        <w:t>о</w:t>
      </w:r>
      <w:r w:rsidR="00F33E0A">
        <w:t>нах</w:t>
      </w:r>
      <w:bookmarkEnd w:id="78"/>
      <w:bookmarkEnd w:id="79"/>
      <w:bookmarkEnd w:id="80"/>
      <w:bookmarkEnd w:id="81"/>
      <w:bookmarkEnd w:id="82"/>
      <w:bookmarkEnd w:id="83"/>
    </w:p>
    <w:p w:rsidR="00F33E0A" w:rsidRDefault="00F33E0A" w:rsidP="001F7D52">
      <w:pPr>
        <w:pStyle w:val="affffa"/>
      </w:pPr>
      <w:r w:rsidRPr="00AA678E">
        <w:t xml:space="preserve">Градостроительные регламенты установлены настоящими Правилами в пределах </w:t>
      </w:r>
      <w:r>
        <w:t xml:space="preserve">проектируемой </w:t>
      </w:r>
      <w:r w:rsidRPr="00AA678E">
        <w:t xml:space="preserve">границы </w:t>
      </w:r>
      <w:r w:rsidR="005248A0" w:rsidRPr="007F1836">
        <w:rPr>
          <w:color w:val="auto"/>
        </w:rPr>
        <w:t xml:space="preserve">МО </w:t>
      </w:r>
      <w:r w:rsidR="005248A0">
        <w:rPr>
          <w:color w:val="auto"/>
        </w:rPr>
        <w:t>Саракташский</w:t>
      </w:r>
      <w:r w:rsidR="005248A0" w:rsidRPr="007F1836">
        <w:rPr>
          <w:color w:val="auto"/>
        </w:rPr>
        <w:t xml:space="preserve"> </w:t>
      </w:r>
      <w:r w:rsidR="005248A0">
        <w:rPr>
          <w:color w:val="auto"/>
        </w:rPr>
        <w:t>пос</w:t>
      </w:r>
      <w:r w:rsidR="005248A0" w:rsidRPr="007F1836">
        <w:rPr>
          <w:color w:val="auto"/>
        </w:rPr>
        <w:t xml:space="preserve">совет </w:t>
      </w:r>
      <w:r w:rsidR="005248A0">
        <w:rPr>
          <w:color w:val="auto"/>
        </w:rPr>
        <w:t>Саракташского</w:t>
      </w:r>
      <w:r w:rsidR="005248A0" w:rsidRPr="007F1836">
        <w:rPr>
          <w:color w:val="auto"/>
        </w:rPr>
        <w:t xml:space="preserve"> района Оренбургской области</w:t>
      </w:r>
      <w:r w:rsidRPr="00AA678E">
        <w:t>, границ те</w:t>
      </w:r>
      <w:r w:rsidR="00261B9A">
        <w:t>рриториальных зон в соответствие</w:t>
      </w:r>
      <w:r w:rsidRPr="00AA678E">
        <w:t xml:space="preserve"> с тр</w:t>
      </w:r>
      <w:r w:rsidRPr="00AA678E">
        <w:t>е</w:t>
      </w:r>
      <w:r w:rsidRPr="00AA678E">
        <w:t>бованиями действующего законодательства, и определяют правовой режим, виды разрешенного использования земельных участков, равно как и всего, что находи</w:t>
      </w:r>
      <w:r w:rsidRPr="00AA678E">
        <w:t>т</w:t>
      </w:r>
      <w:r w:rsidRPr="00AA678E">
        <w:t>ся над и под поверхностью земельных участков и используется в процессе их з</w:t>
      </w:r>
      <w:r w:rsidRPr="00AA678E">
        <w:t>а</w:t>
      </w:r>
      <w:r w:rsidRPr="00AA678E">
        <w:t>стройки и последующей эксплуатации объектов капитального строительства, пр</w:t>
      </w:r>
      <w:r w:rsidRPr="00AA678E">
        <w:t>е</w:t>
      </w:r>
      <w:r w:rsidRPr="00AA678E">
        <w:t>дельные (минимальные и (или) максимальные) размеры земельных участков и предельные параметры разрешенного строительства, реконструкции объектов к</w:t>
      </w:r>
      <w:r w:rsidRPr="00AA678E">
        <w:t>а</w:t>
      </w:r>
      <w:r w:rsidRPr="00AA678E">
        <w:lastRenderedPageBreak/>
        <w:t xml:space="preserve">питального строительства, а также ограничения использования земельных </w:t>
      </w:r>
      <w:r w:rsidRPr="00A5308A">
        <w:t>учас</w:t>
      </w:r>
      <w:r w:rsidRPr="00A5308A">
        <w:t>т</w:t>
      </w:r>
      <w:r w:rsidRPr="00A5308A">
        <w:t>ков и объектов капитального строительства, установленных действующим зак</w:t>
      </w:r>
      <w:r w:rsidRPr="00A5308A">
        <w:t>о</w:t>
      </w:r>
      <w:r w:rsidRPr="00A5308A">
        <w:t>нодательством, проектами санитарно-защитных зон, зон санитарной охраны и</w:t>
      </w:r>
      <w:r w:rsidRPr="00A5308A">
        <w:t>с</w:t>
      </w:r>
      <w:r w:rsidRPr="00A5308A">
        <w:t>точников водоснабжения и водопроводных сооружений и иными зонами с особ</w:t>
      </w:r>
      <w:r w:rsidRPr="00A5308A">
        <w:t>ы</w:t>
      </w:r>
      <w:r w:rsidRPr="00A5308A">
        <w:t>ми условиями испол</w:t>
      </w:r>
      <w:r w:rsidRPr="00A5308A">
        <w:t>ь</w:t>
      </w:r>
      <w:r w:rsidRPr="00A5308A">
        <w:t>зования территорий.</w:t>
      </w:r>
    </w:p>
    <w:p w:rsidR="00515151" w:rsidRDefault="00515151" w:rsidP="001F7D52">
      <w:pPr>
        <w:pStyle w:val="affffa"/>
      </w:pPr>
      <w:r>
        <w:t>Решения по землепользованию и застройке принимаются в соответствии с документами территориального планирования, включая генеральный план мун</w:t>
      </w:r>
      <w:r>
        <w:t>и</w:t>
      </w:r>
      <w:r>
        <w:t>ципального образования «</w:t>
      </w:r>
      <w:r w:rsidR="00AD5104">
        <w:t>Саракташский поссовет</w:t>
      </w:r>
      <w:r>
        <w:t>» и план реализации генерал</w:t>
      </w:r>
      <w:r>
        <w:t>ь</w:t>
      </w:r>
      <w:r>
        <w:t>ного плана, документацией по планировке территории и на основе уст</w:t>
      </w:r>
      <w:r>
        <w:t>а</w:t>
      </w:r>
      <w:r>
        <w:t>новленных настоящими Правилами градостроительных регламентов, которые действуют в пределах территориальных зон и распространяются в равной мере на все расп</w:t>
      </w:r>
      <w:r>
        <w:t>о</w:t>
      </w:r>
      <w:r>
        <w:t>ложенные в одной и той же территориальной зоне земельные участки, иные об</w:t>
      </w:r>
      <w:r>
        <w:t>ъ</w:t>
      </w:r>
      <w:r>
        <w:t>екты недвижимости, независимо от форм собственн</w:t>
      </w:r>
      <w:r>
        <w:t>о</w:t>
      </w:r>
      <w:r>
        <w:t xml:space="preserve">сти. </w:t>
      </w:r>
    </w:p>
    <w:p w:rsidR="00970BB9" w:rsidRDefault="00970BB9" w:rsidP="001F7D52">
      <w:pPr>
        <w:pStyle w:val="affffa"/>
      </w:pPr>
      <w:r>
        <w:t>На карт</w:t>
      </w:r>
      <w:r w:rsidR="00261B9A">
        <w:t>е</w:t>
      </w:r>
      <w:r>
        <w:t xml:space="preserve"> </w:t>
      </w:r>
      <w:r w:rsidR="002675D6">
        <w:t>территориального зонирования</w:t>
      </w:r>
      <w:r w:rsidR="00261B9A">
        <w:t xml:space="preserve"> </w:t>
      </w:r>
      <w:r>
        <w:t>выделены:</w:t>
      </w:r>
    </w:p>
    <w:p w:rsidR="00261B9A" w:rsidRDefault="00AD5104" w:rsidP="004A2E15">
      <w:pPr>
        <w:pStyle w:val="2"/>
      </w:pPr>
      <w:r>
        <w:t xml:space="preserve"> территориальные зоны</w:t>
      </w:r>
      <w:r w:rsidR="00261B9A">
        <w:t>;</w:t>
      </w:r>
    </w:p>
    <w:p w:rsidR="00970BB9" w:rsidRDefault="00970BB9" w:rsidP="004A2E15">
      <w:pPr>
        <w:pStyle w:val="2"/>
      </w:pPr>
      <w:r>
        <w:t xml:space="preserve"> зоны с особыми условиями использования террит</w:t>
      </w:r>
      <w:r>
        <w:t>о</w:t>
      </w:r>
      <w:r>
        <w:t>рий:</w:t>
      </w:r>
    </w:p>
    <w:p w:rsidR="00970BB9" w:rsidRPr="00987DF0" w:rsidRDefault="00970BB9" w:rsidP="001F7D52">
      <w:pPr>
        <w:pStyle w:val="affffa"/>
      </w:pPr>
      <w:r>
        <w:t xml:space="preserve">а) зоны действия ограничений по </w:t>
      </w:r>
      <w:r w:rsidRPr="00987DF0">
        <w:t>условиям охраны объектов культурного</w:t>
      </w:r>
      <w:r w:rsidR="00261B9A" w:rsidRPr="00987DF0">
        <w:t xml:space="preserve"> наследия</w:t>
      </w:r>
      <w:r w:rsidRPr="00987DF0">
        <w:t xml:space="preserve">; </w:t>
      </w:r>
    </w:p>
    <w:p w:rsidR="00970BB9" w:rsidRDefault="00970BB9" w:rsidP="001F7D52">
      <w:pPr>
        <w:pStyle w:val="affffa"/>
      </w:pPr>
      <w:r>
        <w:t>б) санитарно-защитные зоны;</w:t>
      </w:r>
    </w:p>
    <w:p w:rsidR="00970BB9" w:rsidRDefault="00BB10BC" w:rsidP="001F7D52">
      <w:pPr>
        <w:pStyle w:val="affffa"/>
      </w:pPr>
      <w:r>
        <w:t>в) водоохранные зоны;</w:t>
      </w:r>
    </w:p>
    <w:p w:rsidR="00970BB9" w:rsidRDefault="00970BB9" w:rsidP="001F7D52">
      <w:pPr>
        <w:pStyle w:val="affffa"/>
      </w:pPr>
    </w:p>
    <w:p w:rsidR="00970BB9" w:rsidRDefault="00970BB9" w:rsidP="001F7D52">
      <w:pPr>
        <w:pStyle w:val="affffa"/>
      </w:pPr>
      <w:r>
        <w:t xml:space="preserve">На карте </w:t>
      </w:r>
      <w:r w:rsidR="002675D6">
        <w:t>территориального зонирования</w:t>
      </w:r>
      <w:r>
        <w:t xml:space="preserve"> выделены территориальные з</w:t>
      </w:r>
      <w:r>
        <w:t>о</w:t>
      </w:r>
      <w:r>
        <w:t>ны, к которым приписаны градостроительные регламенты по видам и предельным п</w:t>
      </w:r>
      <w:r>
        <w:t>а</w:t>
      </w:r>
      <w:r>
        <w:t>раметрам разрешенного использования земельных участков и иных объектов н</w:t>
      </w:r>
      <w:r>
        <w:t>е</w:t>
      </w:r>
      <w:r>
        <w:t>движимости.</w:t>
      </w:r>
    </w:p>
    <w:p w:rsidR="00970BB9" w:rsidRDefault="00970BB9" w:rsidP="001F7D52">
      <w:pPr>
        <w:pStyle w:val="affffa"/>
      </w:pPr>
    </w:p>
    <w:p w:rsidR="00970BB9" w:rsidRDefault="00970BB9" w:rsidP="001F7D52">
      <w:pPr>
        <w:pStyle w:val="affffa"/>
      </w:pPr>
      <w:r>
        <w:t>Границы территориальных зон должны отвечать требованию однозначной идентификации принадлежности каждого земельного участка (за исключ</w:t>
      </w:r>
      <w:r>
        <w:t>е</w:t>
      </w:r>
      <w:r>
        <w:t>нием земельных участков линейных объектов) только одной из территориал</w:t>
      </w:r>
      <w:r>
        <w:t>ь</w:t>
      </w:r>
      <w:r>
        <w:t xml:space="preserve">ных зон, </w:t>
      </w:r>
      <w:r>
        <w:lastRenderedPageBreak/>
        <w:t xml:space="preserve">выделенных на карте </w:t>
      </w:r>
      <w:r w:rsidR="002675D6">
        <w:t>территориального зонирования</w:t>
      </w:r>
      <w:r>
        <w:t>. В случаях, когда в пред</w:t>
      </w:r>
      <w:r>
        <w:t>е</w:t>
      </w:r>
      <w:r>
        <w:t>лах элементов планировочной структуры не выделены земельные участки, допускае</w:t>
      </w:r>
      <w:r>
        <w:t>т</w:t>
      </w:r>
      <w:r>
        <w:t>ся установление территориальных зон применительно к планировочным элеме</w:t>
      </w:r>
      <w:r>
        <w:t>н</w:t>
      </w:r>
      <w:r>
        <w:t>там, частям планировочных элементов при соблюдении требования, согласно к</w:t>
      </w:r>
      <w:r>
        <w:t>о</w:t>
      </w:r>
      <w:r>
        <w:t>торому последующие действия по выделению земельных участков (соверша</w:t>
      </w:r>
      <w:r>
        <w:t>е</w:t>
      </w:r>
      <w:r>
        <w:t>мые после введения в действие настоящих Правил): а) производятся с учетом устано</w:t>
      </w:r>
      <w:r>
        <w:t>в</w:t>
      </w:r>
      <w:r>
        <w:t>ленных границ территориальных зон, б) являются основанием для внесения изм</w:t>
      </w:r>
      <w:r>
        <w:t>е</w:t>
      </w:r>
      <w:r>
        <w:t>нений в настоящие Правила в части изменения ранее установленных границ те</w:t>
      </w:r>
      <w:r>
        <w:t>р</w:t>
      </w:r>
      <w:r>
        <w:t>риториальных зон.</w:t>
      </w:r>
    </w:p>
    <w:p w:rsidR="00970BB9" w:rsidRDefault="00970BB9" w:rsidP="001F7D52">
      <w:pPr>
        <w:pStyle w:val="affffa"/>
      </w:pPr>
      <w:r>
        <w:t xml:space="preserve">Один и тот же земельный участок не может находиться одновременно в двух или более территориальных зонах, выделенных на карте </w:t>
      </w:r>
      <w:r w:rsidR="002675D6">
        <w:t>территориального зонирования</w:t>
      </w:r>
      <w:r w:rsidR="00F85279">
        <w:t>.</w:t>
      </w:r>
      <w:r>
        <w:t xml:space="preserve"> </w:t>
      </w:r>
    </w:p>
    <w:p w:rsidR="00970BB9" w:rsidRDefault="00970BB9" w:rsidP="001F7D52">
      <w:pPr>
        <w:pStyle w:val="affffa"/>
      </w:pPr>
      <w:r>
        <w:t>Границы территориальных зон и градостроительные регламенты устанавл</w:t>
      </w:r>
      <w:r>
        <w:t>и</w:t>
      </w:r>
      <w:r>
        <w:t>ваются с учетом общности функциональных и параметрических характер</w:t>
      </w:r>
      <w:r>
        <w:t>и</w:t>
      </w:r>
      <w:r>
        <w:t>стик недвижимости, а также требования о взаимном непричинении несоразмерного вреда друг другу рядом расположенными объектами недв</w:t>
      </w:r>
      <w:r>
        <w:t>и</w:t>
      </w:r>
      <w:r>
        <w:t xml:space="preserve">жимости. </w:t>
      </w:r>
    </w:p>
    <w:p w:rsidR="00970BB9" w:rsidRDefault="00970BB9" w:rsidP="001F7D52">
      <w:pPr>
        <w:pStyle w:val="affffa"/>
      </w:pPr>
      <w:r>
        <w:t xml:space="preserve">Границы территориальных зон на карте </w:t>
      </w:r>
      <w:r w:rsidR="002675D6">
        <w:t>территориального зонирования</w:t>
      </w:r>
      <w:r>
        <w:t xml:space="preserve"> у</w:t>
      </w:r>
      <w:r>
        <w:t>с</w:t>
      </w:r>
      <w:r>
        <w:t>танавл</w:t>
      </w:r>
      <w:r>
        <w:t>и</w:t>
      </w:r>
      <w:r>
        <w:t>ваются по:</w:t>
      </w:r>
    </w:p>
    <w:p w:rsidR="00970BB9" w:rsidRPr="00FE74D6" w:rsidRDefault="00970BB9" w:rsidP="004A2E15">
      <w:pPr>
        <w:pStyle w:val="a1"/>
      </w:pPr>
      <w:r w:rsidRPr="00FE74D6">
        <w:t>центральным линиям магистралей, улиц, проездов;</w:t>
      </w:r>
    </w:p>
    <w:p w:rsidR="00970BB9" w:rsidRPr="00FE74D6" w:rsidRDefault="00970BB9" w:rsidP="004A2E15">
      <w:pPr>
        <w:pStyle w:val="a1"/>
      </w:pPr>
      <w:r w:rsidRPr="00FE74D6">
        <w:t>красным линиям;</w:t>
      </w:r>
    </w:p>
    <w:p w:rsidR="00970BB9" w:rsidRPr="00FE74D6" w:rsidRDefault="00970BB9" w:rsidP="004A2E15">
      <w:pPr>
        <w:pStyle w:val="a1"/>
      </w:pPr>
      <w:r w:rsidRPr="00FE74D6">
        <w:t>границам земельных участков;</w:t>
      </w:r>
    </w:p>
    <w:p w:rsidR="00970BB9" w:rsidRPr="00FE74D6" w:rsidRDefault="00970BB9" w:rsidP="004A2E15">
      <w:pPr>
        <w:pStyle w:val="a1"/>
      </w:pPr>
      <w:r w:rsidRPr="00FE74D6">
        <w:t>границам или осям полос отвода для коммуникаций;</w:t>
      </w:r>
    </w:p>
    <w:p w:rsidR="00970BB9" w:rsidRPr="00FE74D6" w:rsidRDefault="00970BB9" w:rsidP="004A2E15">
      <w:pPr>
        <w:pStyle w:val="a1"/>
      </w:pPr>
      <w:r w:rsidRPr="00FE74D6">
        <w:t>административным границам города, районов в составе гор</w:t>
      </w:r>
      <w:r w:rsidRPr="00FE74D6">
        <w:t>о</w:t>
      </w:r>
      <w:r w:rsidRPr="00FE74D6">
        <w:t>да;</w:t>
      </w:r>
    </w:p>
    <w:p w:rsidR="00970BB9" w:rsidRPr="00FE74D6" w:rsidRDefault="00970BB9" w:rsidP="004A2E15">
      <w:pPr>
        <w:pStyle w:val="a1"/>
      </w:pPr>
      <w:r w:rsidRPr="00FE74D6">
        <w:t>естественным границам природных объектов;</w:t>
      </w:r>
    </w:p>
    <w:p w:rsidR="00970BB9" w:rsidRPr="00FE74D6" w:rsidRDefault="00970BB9" w:rsidP="004A2E15">
      <w:pPr>
        <w:pStyle w:val="a1"/>
      </w:pPr>
      <w:r w:rsidRPr="00FE74D6">
        <w:t>иным границам.</w:t>
      </w:r>
    </w:p>
    <w:p w:rsidR="00F33E0A" w:rsidRDefault="00F33E0A" w:rsidP="004A2E15">
      <w:pPr>
        <w:pStyle w:val="20"/>
      </w:pPr>
      <w:bookmarkStart w:id="84" w:name="_Toc241567179"/>
      <w:r>
        <w:rPr>
          <w:lang w:val="ru-MD"/>
        </w:rPr>
        <w:br w:type="page"/>
      </w:r>
      <w:bookmarkStart w:id="85" w:name="_Toc286147803"/>
      <w:bookmarkStart w:id="86" w:name="_Toc286147947"/>
      <w:bookmarkStart w:id="87" w:name="_Toc288571403"/>
      <w:bookmarkStart w:id="88" w:name="_Toc289157109"/>
      <w:bookmarkStart w:id="89" w:name="_Toc381687698"/>
      <w:r>
        <w:lastRenderedPageBreak/>
        <w:t xml:space="preserve">Глава </w:t>
      </w:r>
      <w:r w:rsidR="00107A0E" w:rsidRPr="00744631">
        <w:t>14</w:t>
      </w:r>
      <w:r>
        <w:t xml:space="preserve">. </w:t>
      </w:r>
      <w:r w:rsidRPr="0003721F">
        <w:t xml:space="preserve">Карта </w:t>
      </w:r>
      <w:r w:rsidR="002675D6">
        <w:t>территориального зонирования</w:t>
      </w:r>
      <w:bookmarkEnd w:id="84"/>
      <w:bookmarkEnd w:id="85"/>
      <w:bookmarkEnd w:id="86"/>
      <w:bookmarkEnd w:id="87"/>
      <w:bookmarkEnd w:id="88"/>
      <w:bookmarkEnd w:id="89"/>
    </w:p>
    <w:p w:rsidR="00F33E0A" w:rsidRDefault="00F33E0A" w:rsidP="00744631">
      <w:pPr>
        <w:pStyle w:val="4"/>
      </w:pPr>
      <w:bookmarkStart w:id="90" w:name="_Toc241567181"/>
      <w:bookmarkStart w:id="91" w:name="_Toc286147804"/>
      <w:bookmarkStart w:id="92" w:name="_Toc286147948"/>
      <w:bookmarkStart w:id="93" w:name="_Toc288571404"/>
      <w:bookmarkStart w:id="94" w:name="_Toc289157110"/>
      <w:bookmarkStart w:id="95" w:name="_Toc381687699"/>
      <w:r>
        <w:t xml:space="preserve">Статья </w:t>
      </w:r>
      <w:r w:rsidR="00107A0E" w:rsidRPr="00D26484">
        <w:t>44</w:t>
      </w:r>
      <w:r>
        <w:t xml:space="preserve">. </w:t>
      </w:r>
      <w:r w:rsidRPr="00AA678E">
        <w:t xml:space="preserve">Карта </w:t>
      </w:r>
      <w:r w:rsidR="002675D6">
        <w:t>территориального зонирования</w:t>
      </w:r>
      <w:r w:rsidRPr="00AA678E">
        <w:t xml:space="preserve"> </w:t>
      </w:r>
      <w:bookmarkEnd w:id="90"/>
      <w:r w:rsidR="00AD5104">
        <w:t>МО Саракташский посс</w:t>
      </w:r>
      <w:r w:rsidR="00AD5104">
        <w:t>о</w:t>
      </w:r>
      <w:r w:rsidR="00AD5104">
        <w:t xml:space="preserve">вет Саракташского </w:t>
      </w:r>
      <w:r>
        <w:t>района</w:t>
      </w:r>
      <w:r w:rsidRPr="0003721F">
        <w:t xml:space="preserve"> Оренбур</w:t>
      </w:r>
      <w:r w:rsidRPr="0003721F">
        <w:t>г</w:t>
      </w:r>
      <w:r w:rsidRPr="0003721F">
        <w:t>ской области</w:t>
      </w:r>
      <w:bookmarkEnd w:id="91"/>
      <w:bookmarkEnd w:id="92"/>
      <w:bookmarkEnd w:id="93"/>
      <w:bookmarkEnd w:id="94"/>
      <w:bookmarkEnd w:id="95"/>
    </w:p>
    <w:p w:rsidR="0064566C" w:rsidRDefault="0064566C" w:rsidP="004A2E15">
      <w:r>
        <w:t>Фрагмент</w:t>
      </w:r>
    </w:p>
    <w:p w:rsidR="00943E15" w:rsidRDefault="00943E15" w:rsidP="004A2E15"/>
    <w:p w:rsidR="00F33E0A" w:rsidRPr="001E5C67" w:rsidRDefault="00602903" w:rsidP="004A2E15">
      <w:pPr>
        <w:rPr>
          <w:szCs w:val="20"/>
        </w:rPr>
      </w:pPr>
      <w:r>
        <w:rPr>
          <w:noProof/>
        </w:rPr>
        <w:drawing>
          <wp:inline distT="0" distB="0" distL="0" distR="0">
            <wp:extent cx="6296025" cy="5638800"/>
            <wp:effectExtent l="0" t="0" r="9525" b="0"/>
            <wp:docPr id="1" name="Рисунок 1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8A" w:rsidRPr="007E3752" w:rsidRDefault="00602903" w:rsidP="004A2E15">
      <w:r>
        <w:rPr>
          <w:noProof/>
        </w:rPr>
        <w:lastRenderedPageBreak/>
        <w:drawing>
          <wp:inline distT="0" distB="0" distL="0" distR="0">
            <wp:extent cx="6296025" cy="8915400"/>
            <wp:effectExtent l="0" t="0" r="9525" b="0"/>
            <wp:docPr id="2" name="Рисунок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15" w:rsidRDefault="00943E15" w:rsidP="004A2E15">
      <w:r>
        <w:lastRenderedPageBreak/>
        <w:t>Условные обозначения</w:t>
      </w:r>
    </w:p>
    <w:p w:rsidR="00E22754" w:rsidRPr="00E1072D" w:rsidRDefault="00602903" w:rsidP="004A2E15">
      <w:r>
        <w:rPr>
          <w:noProof/>
        </w:rPr>
        <w:drawing>
          <wp:inline distT="0" distB="0" distL="0" distR="0">
            <wp:extent cx="3571875" cy="8353425"/>
            <wp:effectExtent l="0" t="0" r="9525" b="9525"/>
            <wp:docPr id="3" name="Рисунок 3" descr="экс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п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6" w:name="_Toc241567182"/>
      <w:bookmarkStart w:id="97" w:name="_Toc286147805"/>
      <w:bookmarkStart w:id="98" w:name="_Toc286147949"/>
    </w:p>
    <w:p w:rsidR="00F33E0A" w:rsidRPr="00F758ED" w:rsidRDefault="00F33E0A" w:rsidP="00D23DC9">
      <w:pPr>
        <w:pStyle w:val="3"/>
      </w:pPr>
      <w:bookmarkStart w:id="99" w:name="_Toc288571405"/>
      <w:bookmarkStart w:id="100" w:name="_Toc289157111"/>
      <w:bookmarkStart w:id="101" w:name="_Toc381687700"/>
      <w:r w:rsidRPr="00F758ED">
        <w:lastRenderedPageBreak/>
        <w:t xml:space="preserve">Статья </w:t>
      </w:r>
      <w:r w:rsidR="00107A0E" w:rsidRPr="00D26484">
        <w:t>45</w:t>
      </w:r>
      <w:r w:rsidRPr="00F758ED">
        <w:t xml:space="preserve">. Перечень зон, выделенных на «Карте </w:t>
      </w:r>
      <w:r w:rsidR="002675D6">
        <w:t>территориального зонир</w:t>
      </w:r>
      <w:r w:rsidR="002675D6">
        <w:t>о</w:t>
      </w:r>
      <w:r w:rsidR="002675D6">
        <w:t>вания</w:t>
      </w:r>
      <w:r w:rsidRPr="00F758ED">
        <w:t>»</w:t>
      </w:r>
      <w:bookmarkEnd w:id="96"/>
      <w:bookmarkEnd w:id="97"/>
      <w:bookmarkEnd w:id="98"/>
      <w:bookmarkEnd w:id="99"/>
      <w:bookmarkEnd w:id="100"/>
      <w:bookmarkEnd w:id="101"/>
      <w:r w:rsidRPr="00F758ED">
        <w:tab/>
        <w:t xml:space="preserve"> </w:t>
      </w:r>
    </w:p>
    <w:p w:rsidR="00F33E0A" w:rsidRDefault="00F33E0A" w:rsidP="004A2E15">
      <w:pPr>
        <w:pStyle w:val="5"/>
      </w:pPr>
      <w:bookmarkStart w:id="102" w:name="_Toc286147806"/>
      <w:bookmarkStart w:id="103" w:name="_Toc286147950"/>
      <w:bookmarkStart w:id="104" w:name="_Toc381687701"/>
      <w:r>
        <w:t>Таблица 1</w:t>
      </w:r>
      <w:bookmarkEnd w:id="102"/>
      <w:bookmarkEnd w:id="103"/>
      <w:bookmarkEnd w:id="104"/>
    </w:p>
    <w:p w:rsidR="00546234" w:rsidRPr="00546234" w:rsidRDefault="00546234" w:rsidP="004A2E15"/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2787"/>
        <w:gridCol w:w="7009"/>
      </w:tblGrid>
      <w:tr w:rsidR="00F33E0A" w:rsidTr="00F34AE2">
        <w:trPr>
          <w:cantSplit/>
          <w:trHeight w:val="651"/>
        </w:trPr>
        <w:tc>
          <w:tcPr>
            <w:tcW w:w="9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3E0A" w:rsidRPr="00D63605" w:rsidRDefault="00F33E0A" w:rsidP="004A2E15">
            <w:pPr>
              <w:pStyle w:val="afffd"/>
              <w:rPr>
                <w:rStyle w:val="af0"/>
              </w:rPr>
            </w:pPr>
            <w:bookmarkStart w:id="105" w:name="_toc372"/>
            <w:bookmarkEnd w:id="105"/>
            <w:r w:rsidRPr="00D63605">
              <w:rPr>
                <w:rStyle w:val="af0"/>
              </w:rPr>
              <w:t xml:space="preserve">Перечень зон выделенных на «Карте </w:t>
            </w:r>
            <w:r w:rsidR="002675D6">
              <w:rPr>
                <w:rStyle w:val="af0"/>
              </w:rPr>
              <w:t>территориального зонирования</w:t>
            </w:r>
            <w:r w:rsidRPr="00D63605">
              <w:rPr>
                <w:rStyle w:val="af0"/>
              </w:rPr>
              <w:t>»</w:t>
            </w:r>
          </w:p>
        </w:tc>
      </w:tr>
      <w:tr w:rsidR="00F33E0A" w:rsidTr="002518BF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3E0A" w:rsidRPr="00003D61" w:rsidRDefault="00F33E0A" w:rsidP="00F61F9D">
            <w:pPr>
              <w:pStyle w:val="afffe"/>
            </w:pPr>
            <w:bookmarkStart w:id="106" w:name="_toc375"/>
            <w:bookmarkEnd w:id="106"/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3E0A" w:rsidRPr="00213A1C" w:rsidRDefault="00F33E0A" w:rsidP="00F61F9D">
            <w:pPr>
              <w:pStyle w:val="afffe"/>
              <w:rPr>
                <w:rStyle w:val="af0"/>
                <w:b w:val="0"/>
              </w:rPr>
            </w:pPr>
            <w:bookmarkStart w:id="107" w:name="_toc378"/>
            <w:bookmarkEnd w:id="107"/>
            <w:r w:rsidRPr="00213A1C">
              <w:rPr>
                <w:rStyle w:val="af0"/>
                <w:b w:val="0"/>
              </w:rPr>
              <w:t>Жил</w:t>
            </w:r>
            <w:r w:rsidR="009D0311">
              <w:rPr>
                <w:rStyle w:val="af0"/>
                <w:b w:val="0"/>
              </w:rPr>
              <w:t>ая</w:t>
            </w:r>
            <w:r w:rsidRPr="00213A1C">
              <w:rPr>
                <w:rStyle w:val="af0"/>
                <w:b w:val="0"/>
              </w:rPr>
              <w:t xml:space="preserve"> зон</w:t>
            </w:r>
            <w:r w:rsidR="009D0311">
              <w:rPr>
                <w:rStyle w:val="af0"/>
                <w:b w:val="0"/>
              </w:rPr>
              <w:t>а</w:t>
            </w:r>
          </w:p>
        </w:tc>
      </w:tr>
      <w:tr w:rsidR="00213A1C" w:rsidTr="00F34AE2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213A1C" w:rsidRPr="00003D61" w:rsidRDefault="00213A1C" w:rsidP="00F61F9D">
            <w:pPr>
              <w:pStyle w:val="afffe"/>
            </w:pPr>
            <w:r w:rsidRPr="00003D61">
              <w:t>Ж-1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213A1C" w:rsidRPr="00D63605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усадебных и блокированных жилых домов</w:t>
            </w:r>
          </w:p>
        </w:tc>
      </w:tr>
      <w:tr w:rsidR="00213A1C" w:rsidTr="00F34AE2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213A1C" w:rsidRPr="00003D61" w:rsidRDefault="00213A1C" w:rsidP="00F61F9D">
            <w:pPr>
              <w:pStyle w:val="afffe"/>
            </w:pPr>
            <w:r w:rsidRPr="00003D61">
              <w:t>Ж-2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213A1C" w:rsidRPr="00D63605" w:rsidRDefault="00213A1C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малоэтажных многоквартирных жилых домов</w:t>
            </w:r>
          </w:p>
        </w:tc>
      </w:tr>
      <w:tr w:rsidR="00F34AE2" w:rsidTr="00F34AE2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Pr="00003D61" w:rsidRDefault="00F34AE2" w:rsidP="00F61F9D">
            <w:pPr>
              <w:pStyle w:val="afffe"/>
            </w:pP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 w:rsidRPr="00213A1C">
              <w:rPr>
                <w:rStyle w:val="af0"/>
                <w:b w:val="0"/>
              </w:rPr>
              <w:t>Общественно-деловая зона</w:t>
            </w:r>
          </w:p>
        </w:tc>
      </w:tr>
      <w:tr w:rsidR="00F34AE2" w:rsidTr="00F34AE2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Pr="00003D61" w:rsidRDefault="00F34AE2" w:rsidP="00F61F9D">
            <w:pPr>
              <w:pStyle w:val="afffe"/>
            </w:pPr>
            <w:r>
              <w:t>ОД-1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Центральная общественно-деловая зона</w:t>
            </w:r>
          </w:p>
        </w:tc>
      </w:tr>
      <w:tr w:rsidR="00003D61" w:rsidTr="00F34AE2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003D61" w:rsidRPr="00003D61" w:rsidRDefault="00003D61" w:rsidP="00F61F9D">
            <w:pPr>
              <w:pStyle w:val="afffe"/>
            </w:pPr>
            <w:r>
              <w:t>ОД</w:t>
            </w:r>
            <w:r w:rsidR="00F34AE2">
              <w:t>-2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003D61" w:rsidRPr="00F34AE2" w:rsidRDefault="00F34AE2" w:rsidP="00F61F9D">
            <w:pPr>
              <w:pStyle w:val="afffe"/>
              <w:rPr>
                <w:rStyle w:val="af0"/>
              </w:rPr>
            </w:pPr>
            <w:r w:rsidRPr="00F34AE2">
              <w:rPr>
                <w:rStyle w:val="af0"/>
              </w:rPr>
              <w:t>Общественно-деловая зона местного зн</w:t>
            </w:r>
            <w:r w:rsidRPr="00F34AE2">
              <w:rPr>
                <w:rStyle w:val="af0"/>
              </w:rPr>
              <w:t>а</w:t>
            </w:r>
            <w:r w:rsidRPr="00F34AE2">
              <w:rPr>
                <w:rStyle w:val="af0"/>
              </w:rPr>
              <w:t>чения</w:t>
            </w:r>
          </w:p>
        </w:tc>
      </w:tr>
      <w:tr w:rsidR="00F34AE2" w:rsidTr="00F34AE2">
        <w:trPr>
          <w:trHeight w:val="547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ОД-3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P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Учебная зона</w:t>
            </w:r>
          </w:p>
        </w:tc>
      </w:tr>
      <w:tr w:rsidR="00F33E0A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3E0A" w:rsidRPr="00D63605" w:rsidRDefault="00F33E0A" w:rsidP="00F61F9D">
            <w:pPr>
              <w:pStyle w:val="afffe"/>
            </w:pP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3E0A" w:rsidRPr="00213A1C" w:rsidRDefault="00F33E0A" w:rsidP="00F61F9D">
            <w:pPr>
              <w:pStyle w:val="afffe"/>
              <w:rPr>
                <w:rStyle w:val="af0"/>
                <w:b w:val="0"/>
              </w:rPr>
            </w:pPr>
            <w:bookmarkStart w:id="108" w:name="_toc402"/>
            <w:bookmarkEnd w:id="108"/>
            <w:r w:rsidRPr="00213A1C">
              <w:rPr>
                <w:rStyle w:val="af0"/>
                <w:b w:val="0"/>
              </w:rPr>
              <w:t>Производственн</w:t>
            </w:r>
            <w:r w:rsidR="009D0311">
              <w:rPr>
                <w:rStyle w:val="af0"/>
                <w:b w:val="0"/>
              </w:rPr>
              <w:t>ая</w:t>
            </w:r>
            <w:r w:rsidRPr="00213A1C">
              <w:rPr>
                <w:rStyle w:val="af0"/>
                <w:b w:val="0"/>
              </w:rPr>
              <w:t xml:space="preserve"> зон</w:t>
            </w:r>
            <w:r w:rsidR="009D0311">
              <w:rPr>
                <w:rStyle w:val="af0"/>
                <w:b w:val="0"/>
              </w:rPr>
              <w:t>а</w:t>
            </w:r>
          </w:p>
        </w:tc>
      </w:tr>
      <w:tr w:rsidR="00213A1C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213A1C" w:rsidRDefault="00213A1C" w:rsidP="00F61F9D">
            <w:pPr>
              <w:pStyle w:val="afffe"/>
            </w:pPr>
            <w:r>
              <w:t>П-1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213A1C" w:rsidRPr="00F34AE2" w:rsidRDefault="00213A1C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 xml:space="preserve">Зона </w:t>
            </w:r>
            <w:r w:rsidR="00F34AE2">
              <w:rPr>
                <w:rStyle w:val="af0"/>
              </w:rPr>
              <w:t xml:space="preserve">предприятий </w:t>
            </w:r>
            <w:r w:rsidR="00F34AE2">
              <w:rPr>
                <w:rStyle w:val="af0"/>
                <w:lang w:val="en-US"/>
              </w:rPr>
              <w:t>V</w:t>
            </w:r>
            <w:r w:rsidR="00F34AE2">
              <w:rPr>
                <w:rStyle w:val="af0"/>
              </w:rPr>
              <w:t xml:space="preserve"> класса вредности</w:t>
            </w:r>
          </w:p>
        </w:tc>
      </w:tr>
      <w:tr w:rsidR="00213A1C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213A1C" w:rsidRDefault="00213A1C" w:rsidP="00F61F9D">
            <w:pPr>
              <w:pStyle w:val="afffe"/>
            </w:pPr>
            <w:r>
              <w:t>П-2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213A1C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 xml:space="preserve">Зона предприятий </w:t>
            </w:r>
            <w:r>
              <w:rPr>
                <w:rStyle w:val="af0"/>
                <w:lang w:val="en-US"/>
              </w:rPr>
              <w:t>IV</w:t>
            </w:r>
            <w:r>
              <w:rPr>
                <w:rStyle w:val="af0"/>
              </w:rPr>
              <w:t xml:space="preserve"> класса вредности</w:t>
            </w:r>
          </w:p>
        </w:tc>
      </w:tr>
      <w:tr w:rsidR="00F34AE2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П-3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 xml:space="preserve">Зона предприятий </w:t>
            </w:r>
            <w:r>
              <w:rPr>
                <w:rStyle w:val="af0"/>
                <w:lang w:val="en-US"/>
              </w:rPr>
              <w:t>III</w:t>
            </w:r>
            <w:r>
              <w:rPr>
                <w:rStyle w:val="af0"/>
              </w:rPr>
              <w:t xml:space="preserve"> класса вредности</w:t>
            </w:r>
          </w:p>
        </w:tc>
      </w:tr>
      <w:tr w:rsidR="00F34AE2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П-4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 xml:space="preserve">Зона предприятий </w:t>
            </w:r>
            <w:r>
              <w:rPr>
                <w:rStyle w:val="af0"/>
                <w:lang w:val="en-US"/>
              </w:rPr>
              <w:t>II</w:t>
            </w:r>
            <w:r>
              <w:rPr>
                <w:rStyle w:val="af0"/>
              </w:rPr>
              <w:t xml:space="preserve"> класса вредности</w:t>
            </w:r>
          </w:p>
        </w:tc>
      </w:tr>
      <w:tr w:rsidR="00F34AE2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П-5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P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Производственно-общественная зона</w:t>
            </w:r>
          </w:p>
        </w:tc>
      </w:tr>
      <w:tr w:rsidR="00F34AE2" w:rsidTr="00F34AE2">
        <w:trPr>
          <w:trHeight w:val="51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П-6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Резервная производственная территория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Pr="009D0311" w:rsidRDefault="00F34AE2" w:rsidP="00F61F9D">
            <w:pPr>
              <w:pStyle w:val="afffe"/>
              <w:rPr>
                <w:rStyle w:val="af0"/>
                <w:b w:val="0"/>
              </w:rPr>
            </w:pPr>
            <w:r w:rsidRPr="009D0311">
              <w:rPr>
                <w:rStyle w:val="af0"/>
                <w:b w:val="0"/>
              </w:rPr>
              <w:t>Зона транспортной инфраструктуры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Pr="00D63605" w:rsidRDefault="00F34AE2" w:rsidP="00F61F9D">
            <w:pPr>
              <w:pStyle w:val="afffe"/>
            </w:pPr>
            <w:r>
              <w:t>Т-1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Pr="00D63605" w:rsidRDefault="00F34AE2" w:rsidP="00F61F9D">
            <w:pPr>
              <w:pStyle w:val="afffe"/>
              <w:rPr>
                <w:rStyle w:val="af0"/>
              </w:rPr>
            </w:pPr>
            <w:bookmarkStart w:id="109" w:name="_toc456"/>
            <w:bookmarkEnd w:id="109"/>
            <w:r>
              <w:rPr>
                <w:rStyle w:val="af0"/>
              </w:rPr>
              <w:t>Зона объектов автомобильного транспо</w:t>
            </w:r>
            <w:r>
              <w:rPr>
                <w:rStyle w:val="af0"/>
              </w:rPr>
              <w:t>р</w:t>
            </w:r>
            <w:r>
              <w:rPr>
                <w:rStyle w:val="af0"/>
              </w:rPr>
              <w:t>та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Т-2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Pr="00D63605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объектов железнодорожного тран</w:t>
            </w:r>
            <w:r>
              <w:rPr>
                <w:rStyle w:val="af0"/>
              </w:rPr>
              <w:t>с</w:t>
            </w:r>
            <w:r>
              <w:rPr>
                <w:rStyle w:val="af0"/>
              </w:rPr>
              <w:t>порта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Pr="009D0311" w:rsidRDefault="00F34AE2" w:rsidP="00F61F9D">
            <w:pPr>
              <w:pStyle w:val="afffe"/>
              <w:rPr>
                <w:rStyle w:val="af0"/>
                <w:b w:val="0"/>
              </w:rPr>
            </w:pPr>
            <w:r w:rsidRPr="009D0311">
              <w:rPr>
                <w:rStyle w:val="af0"/>
                <w:b w:val="0"/>
              </w:rPr>
              <w:t>Зона инженерной инфраструктуры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И-1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электрообеспечивающих объектов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И-2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газообеспечивающих объектов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lastRenderedPageBreak/>
              <w:t>И-3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водообеспечивающих объектов</w:t>
            </w:r>
          </w:p>
        </w:tc>
      </w:tr>
      <w:tr w:rsidR="00F34AE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</w:pPr>
            <w:r>
              <w:t>И-4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F34AE2" w:rsidRDefault="00F34AE2" w:rsidP="00F61F9D">
            <w:pPr>
              <w:pStyle w:val="afffe"/>
              <w:rPr>
                <w:rStyle w:val="af0"/>
              </w:rPr>
            </w:pPr>
            <w:r>
              <w:rPr>
                <w:rStyle w:val="af0"/>
              </w:rPr>
              <w:t>Зона водоотводящих объектов</w:t>
            </w:r>
          </w:p>
        </w:tc>
      </w:tr>
      <w:tr w:rsidR="00A0461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04612" w:rsidRPr="00D63605" w:rsidRDefault="00A04612" w:rsidP="00F61F9D">
            <w:pPr>
              <w:pStyle w:val="afffe"/>
            </w:pPr>
            <w:r w:rsidRPr="00D63605">
              <w:t>Р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04612" w:rsidRPr="00E22754" w:rsidRDefault="00A04612" w:rsidP="00F61F9D">
            <w:pPr>
              <w:pStyle w:val="afffe"/>
              <w:rPr>
                <w:rStyle w:val="af0"/>
                <w:b w:val="0"/>
              </w:rPr>
            </w:pPr>
            <w:r w:rsidRPr="00E22754">
              <w:rPr>
                <w:rStyle w:val="af0"/>
                <w:b w:val="0"/>
              </w:rPr>
              <w:t>Зона рекреационного назначения</w:t>
            </w:r>
          </w:p>
        </w:tc>
      </w:tr>
      <w:tr w:rsidR="00A0461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04612" w:rsidRPr="00D63605" w:rsidRDefault="00A04612" w:rsidP="00F61F9D">
            <w:pPr>
              <w:pStyle w:val="afffe"/>
            </w:pPr>
            <w:r>
              <w:t>Р-1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04612" w:rsidRPr="00A04612" w:rsidRDefault="00A04612" w:rsidP="00F61F9D">
            <w:pPr>
              <w:pStyle w:val="afffe"/>
              <w:rPr>
                <w:rStyle w:val="af0"/>
              </w:rPr>
            </w:pPr>
            <w:r w:rsidRPr="00A04612">
              <w:rPr>
                <w:rStyle w:val="af0"/>
              </w:rPr>
              <w:t>Зона открытых пространств</w:t>
            </w:r>
          </w:p>
        </w:tc>
      </w:tr>
      <w:tr w:rsidR="00A0461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04612" w:rsidRPr="00D63605" w:rsidRDefault="00A04612" w:rsidP="00F61F9D">
            <w:pPr>
              <w:pStyle w:val="afffe"/>
            </w:pPr>
            <w:r>
              <w:t>Р-2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04612" w:rsidRPr="00E22754" w:rsidRDefault="00A04612" w:rsidP="00F61F9D">
            <w:pPr>
              <w:pStyle w:val="afffe"/>
              <w:rPr>
                <w:rStyle w:val="af0"/>
                <w:b w:val="0"/>
              </w:rPr>
            </w:pPr>
            <w:r w:rsidRPr="00A04612">
              <w:rPr>
                <w:rStyle w:val="af0"/>
              </w:rPr>
              <w:t xml:space="preserve">Зона </w:t>
            </w:r>
            <w:r w:rsidR="00E1072D">
              <w:rPr>
                <w:rStyle w:val="af0"/>
              </w:rPr>
              <w:t>озеленения специального назнач</w:t>
            </w:r>
            <w:r w:rsidR="00E1072D">
              <w:rPr>
                <w:rStyle w:val="af0"/>
              </w:rPr>
              <w:t>е</w:t>
            </w:r>
            <w:r w:rsidR="00E1072D">
              <w:rPr>
                <w:rStyle w:val="af0"/>
              </w:rPr>
              <w:t>ния</w:t>
            </w:r>
          </w:p>
        </w:tc>
      </w:tr>
      <w:tr w:rsidR="00A04612" w:rsidTr="00F34AE2">
        <w:trPr>
          <w:trHeight w:val="545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04612" w:rsidRDefault="00A04612" w:rsidP="00F61F9D">
            <w:pPr>
              <w:pStyle w:val="afffe"/>
            </w:pPr>
            <w:r>
              <w:t>Р-3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04612" w:rsidRPr="00A04612" w:rsidRDefault="00A04612" w:rsidP="00F61F9D">
            <w:pPr>
              <w:pStyle w:val="afffe"/>
              <w:rPr>
                <w:rStyle w:val="af0"/>
              </w:rPr>
            </w:pPr>
            <w:r w:rsidRPr="00A04612">
              <w:rPr>
                <w:rStyle w:val="af0"/>
              </w:rPr>
              <w:t>Зона отдыха</w:t>
            </w:r>
          </w:p>
        </w:tc>
      </w:tr>
      <w:tr w:rsidR="00A04612" w:rsidRPr="009D0311" w:rsidTr="00F34AE2">
        <w:trPr>
          <w:trHeight w:val="561"/>
        </w:trPr>
        <w:tc>
          <w:tcPr>
            <w:tcW w:w="2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04612" w:rsidRPr="009D0311" w:rsidRDefault="00A04612" w:rsidP="00F61F9D">
            <w:pPr>
              <w:pStyle w:val="afffe"/>
            </w:pPr>
            <w:r w:rsidRPr="009D0311">
              <w:t>С</w:t>
            </w:r>
            <w:r>
              <w:t>Х</w:t>
            </w:r>
          </w:p>
        </w:tc>
        <w:tc>
          <w:tcPr>
            <w:tcW w:w="7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04612" w:rsidRPr="00E22754" w:rsidRDefault="00A04612" w:rsidP="00F61F9D">
            <w:pPr>
              <w:pStyle w:val="afffe"/>
              <w:rPr>
                <w:rStyle w:val="af0"/>
                <w:b w:val="0"/>
              </w:rPr>
            </w:pPr>
            <w:bookmarkStart w:id="110" w:name="_toc486"/>
            <w:bookmarkEnd w:id="110"/>
            <w:r w:rsidRPr="00E22754">
              <w:rPr>
                <w:rStyle w:val="af0"/>
                <w:b w:val="0"/>
              </w:rPr>
              <w:t>Зона сельскохозяйственного использования</w:t>
            </w:r>
          </w:p>
        </w:tc>
      </w:tr>
      <w:tr w:rsidR="00A04612" w:rsidTr="00F34AE2">
        <w:trPr>
          <w:trHeight w:val="567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04612" w:rsidRPr="00D63605" w:rsidRDefault="00A04612" w:rsidP="00F61F9D">
            <w:pPr>
              <w:pStyle w:val="afffe"/>
            </w:pPr>
            <w:r>
              <w:t>СН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04612" w:rsidRPr="00282610" w:rsidRDefault="001D2643" w:rsidP="00F61F9D">
            <w:pPr>
              <w:pStyle w:val="afffe"/>
              <w:rPr>
                <w:rStyle w:val="af0"/>
                <w:b w:val="0"/>
              </w:rPr>
            </w:pPr>
            <w:r>
              <w:rPr>
                <w:rStyle w:val="af0"/>
                <w:b w:val="0"/>
              </w:rPr>
              <w:t xml:space="preserve"> </w:t>
            </w:r>
            <w:r w:rsidR="00A04612" w:rsidRPr="00282610">
              <w:rPr>
                <w:rStyle w:val="af0"/>
                <w:b w:val="0"/>
              </w:rPr>
              <w:t>Зона специального назначения</w:t>
            </w:r>
          </w:p>
        </w:tc>
      </w:tr>
    </w:tbl>
    <w:p w:rsidR="00F33E0A" w:rsidRDefault="00F33E0A" w:rsidP="004A2E15">
      <w:pPr>
        <w:pStyle w:val="1"/>
      </w:pPr>
      <w:bookmarkStart w:id="111" w:name="_Toc286147807"/>
      <w:bookmarkStart w:id="112" w:name="_Toc286147951"/>
      <w:bookmarkStart w:id="113" w:name="_Toc288571406"/>
      <w:bookmarkStart w:id="114" w:name="_Toc289157112"/>
      <w:bookmarkStart w:id="115" w:name="_Toc381687702"/>
      <w:r>
        <w:lastRenderedPageBreak/>
        <w:t xml:space="preserve">ЧАСТЬ </w:t>
      </w:r>
      <w:r>
        <w:rPr>
          <w:lang w:val="en-US"/>
        </w:rPr>
        <w:t>II</w:t>
      </w:r>
      <w:r w:rsidR="00107A0E">
        <w:rPr>
          <w:lang w:val="en-US"/>
        </w:rPr>
        <w:t>I</w:t>
      </w:r>
      <w:r>
        <w:t>. ГРАДОСТРОИТЕЛЬНЫЕ РЕГЛАМЕНТЫ</w:t>
      </w:r>
      <w:bookmarkEnd w:id="111"/>
      <w:bookmarkEnd w:id="112"/>
      <w:bookmarkEnd w:id="113"/>
      <w:bookmarkEnd w:id="114"/>
      <w:bookmarkEnd w:id="115"/>
    </w:p>
    <w:p w:rsidR="00F33E0A" w:rsidRPr="00DF0399" w:rsidRDefault="00F33E0A" w:rsidP="00744631">
      <w:pPr>
        <w:pStyle w:val="20"/>
      </w:pPr>
      <w:bookmarkStart w:id="116" w:name="_Toc241567184"/>
      <w:bookmarkStart w:id="117" w:name="_Toc286147808"/>
      <w:bookmarkStart w:id="118" w:name="_Toc286147952"/>
      <w:bookmarkStart w:id="119" w:name="_Toc288571407"/>
      <w:bookmarkStart w:id="120" w:name="_Toc289157113"/>
      <w:bookmarkStart w:id="121" w:name="_Toc381687703"/>
      <w:r w:rsidRPr="00DF0399">
        <w:t xml:space="preserve">Глава </w:t>
      </w:r>
      <w:r w:rsidR="000535DC" w:rsidRPr="00D26484">
        <w:t>15</w:t>
      </w:r>
      <w:r w:rsidRPr="00DF0399">
        <w:t>. Градостроительные регламенты по видам разр</w:t>
      </w:r>
      <w:r w:rsidRPr="00DF0399">
        <w:t>е</w:t>
      </w:r>
      <w:r w:rsidRPr="00DF0399">
        <w:t>шенного использования в со</w:t>
      </w:r>
      <w:r>
        <w:t>ответствие</w:t>
      </w:r>
      <w:r w:rsidRPr="00DF0399">
        <w:t xml:space="preserve"> с территориал</w:t>
      </w:r>
      <w:r w:rsidRPr="00DF0399">
        <w:t>ь</w:t>
      </w:r>
      <w:r w:rsidRPr="00DF0399">
        <w:t>ными зонами</w:t>
      </w:r>
      <w:bookmarkEnd w:id="116"/>
      <w:bookmarkEnd w:id="117"/>
      <w:bookmarkEnd w:id="118"/>
      <w:bookmarkEnd w:id="119"/>
      <w:bookmarkEnd w:id="120"/>
      <w:bookmarkEnd w:id="121"/>
    </w:p>
    <w:p w:rsidR="00F33E0A" w:rsidRPr="00F758ED" w:rsidRDefault="00F33E0A" w:rsidP="00744631">
      <w:pPr>
        <w:pStyle w:val="4"/>
      </w:pPr>
      <w:bookmarkStart w:id="122" w:name="_Toc286147809"/>
      <w:bookmarkStart w:id="123" w:name="_Toc286147953"/>
      <w:bookmarkStart w:id="124" w:name="_Toc288571408"/>
      <w:bookmarkStart w:id="125" w:name="_Toc289157114"/>
      <w:bookmarkStart w:id="126" w:name="_Toc381687704"/>
      <w:r w:rsidRPr="00F758ED">
        <w:t xml:space="preserve">Статья </w:t>
      </w:r>
      <w:r w:rsidR="000535DC" w:rsidRPr="00D26484">
        <w:t>46</w:t>
      </w:r>
      <w:r w:rsidRPr="00F758ED">
        <w:t xml:space="preserve">. Общие </w:t>
      </w:r>
      <w:r w:rsidRPr="000535DC">
        <w:t>положения</w:t>
      </w:r>
      <w:r w:rsidRPr="00F758ED">
        <w:t xml:space="preserve"> о видах разрешенного и</w:t>
      </w:r>
      <w:r w:rsidRPr="00F758ED">
        <w:t>с</w:t>
      </w:r>
      <w:r w:rsidRPr="00F758ED">
        <w:t>пользования</w:t>
      </w:r>
      <w:bookmarkEnd w:id="122"/>
      <w:bookmarkEnd w:id="123"/>
      <w:bookmarkEnd w:id="124"/>
      <w:bookmarkEnd w:id="125"/>
      <w:bookmarkEnd w:id="126"/>
    </w:p>
    <w:p w:rsidR="00F33E0A" w:rsidRPr="00AA678E" w:rsidRDefault="00F33E0A" w:rsidP="001F7D52">
      <w:pPr>
        <w:pStyle w:val="affffa"/>
      </w:pPr>
      <w:r w:rsidRPr="00AA678E">
        <w:t>Применительно к каждой территориальной зоне устанавливаются следу</w:t>
      </w:r>
      <w:r w:rsidRPr="00AA678E">
        <w:t>ю</w:t>
      </w:r>
      <w:r w:rsidRPr="00AA678E">
        <w:t>щие виды разрешенного использования земельных участков и объектов капитал</w:t>
      </w:r>
      <w:r w:rsidRPr="00AA678E">
        <w:t>ь</w:t>
      </w:r>
      <w:r w:rsidRPr="00AA678E">
        <w:t>ного строительства:</w:t>
      </w:r>
    </w:p>
    <w:p w:rsidR="00F33E0A" w:rsidRPr="00D63605" w:rsidRDefault="00F33E0A" w:rsidP="001F7D52">
      <w:pPr>
        <w:pStyle w:val="affffa"/>
      </w:pPr>
      <w:r w:rsidRPr="00AA678E">
        <w:t xml:space="preserve"> а) основные и вспомогательные виды разрешенного использования земел</w:t>
      </w:r>
      <w:r w:rsidRPr="00AA678E">
        <w:t>ь</w:t>
      </w:r>
      <w:r w:rsidRPr="00AA678E">
        <w:t>ных участков и объектов капитального строительства правообладателями земел</w:t>
      </w:r>
      <w:r w:rsidRPr="00AA678E">
        <w:t>ь</w:t>
      </w:r>
      <w:r w:rsidRPr="00AA678E">
        <w:t>ных участков и объектов капитального строител</w:t>
      </w:r>
      <w:r w:rsidRPr="00AA678E">
        <w:t>ь</w:t>
      </w:r>
      <w:r w:rsidRPr="00AA678E">
        <w:t>ства, за исключением органов государственной власти, органов местного</w:t>
      </w:r>
      <w:r>
        <w:t xml:space="preserve"> самоуправления, государс</w:t>
      </w:r>
      <w:r>
        <w:t>т</w:t>
      </w:r>
      <w:r>
        <w:t>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</w:t>
      </w:r>
      <w:r>
        <w:t>о</w:t>
      </w:r>
      <w:r>
        <w:t xml:space="preserve">гласований </w:t>
      </w:r>
      <w:r w:rsidRPr="00D63605">
        <w:t>при условии соблюдения требований технических регламентов;</w:t>
      </w:r>
      <w:r>
        <w:t xml:space="preserve"> </w:t>
      </w:r>
    </w:p>
    <w:p w:rsidR="00F33E0A" w:rsidRPr="00AA678E" w:rsidRDefault="00F33E0A" w:rsidP="001F7D52">
      <w:pPr>
        <w:pStyle w:val="affffa"/>
      </w:pPr>
      <w:r w:rsidRPr="00AA678E">
        <w:t xml:space="preserve"> б) условно разрешенные виды использования земельных участков и объе</w:t>
      </w:r>
      <w:r w:rsidRPr="00AA678E">
        <w:t>к</w:t>
      </w:r>
      <w:r w:rsidRPr="00AA678E">
        <w:t>тов капитального строительства – виды деятельности, объекты капитального строительства, осуществлять и размещать которые на земельных участках разр</w:t>
      </w:r>
      <w:r w:rsidRPr="00AA678E">
        <w:t>е</w:t>
      </w:r>
      <w:r w:rsidRPr="00AA678E">
        <w:t>шено в силу перечисления этих видов деятельности и объектов в составе град</w:t>
      </w:r>
      <w:r w:rsidRPr="00AA678E">
        <w:t>о</w:t>
      </w:r>
      <w:r w:rsidRPr="00AA678E">
        <w:t>строительных регламентов применительно к соответствующим территор</w:t>
      </w:r>
      <w:r w:rsidRPr="00AA678E">
        <w:t>и</w:t>
      </w:r>
      <w:r w:rsidRPr="00AA678E">
        <w:t>альным зонам при условии получения разрешения в порядке, определенном статьей 39 Градостроительного кодекса Российской Федерации, и обязательн</w:t>
      </w:r>
      <w:r w:rsidRPr="00AA678E">
        <w:t>о</w:t>
      </w:r>
      <w:r w:rsidRPr="00AA678E">
        <w:t>го соблюдения требований техн</w:t>
      </w:r>
      <w:r w:rsidRPr="00AA678E">
        <w:t>и</w:t>
      </w:r>
      <w:r w:rsidRPr="00AA678E">
        <w:t>ческих регламентов;</w:t>
      </w:r>
    </w:p>
    <w:p w:rsidR="00F33E0A" w:rsidRPr="00AA678E" w:rsidRDefault="00F33E0A" w:rsidP="001F7D52">
      <w:pPr>
        <w:pStyle w:val="affffa"/>
      </w:pPr>
      <w:r w:rsidRPr="00AA678E">
        <w:t xml:space="preserve"> в) решение об изменении одного вида разрешенного использования з</w:t>
      </w:r>
      <w:r w:rsidRPr="00AA678E">
        <w:t>е</w:t>
      </w:r>
      <w:r w:rsidRPr="00AA678E">
        <w:t>мельных участков и объектов капитального строительства, расположенных на землях, на которые действие градостроительных регламентов не распростран</w:t>
      </w:r>
      <w:r w:rsidRPr="00AA678E">
        <w:t>я</w:t>
      </w:r>
      <w:r w:rsidRPr="00AA678E">
        <w:t>ется или для которых градостроительные ре</w:t>
      </w:r>
      <w:r w:rsidRPr="00AA678E">
        <w:t>г</w:t>
      </w:r>
      <w:r w:rsidRPr="00AA678E">
        <w:t>ламенты не устанавливаются</w:t>
      </w:r>
      <w:r>
        <w:t>,</w:t>
      </w:r>
      <w:r w:rsidRPr="00AA678E">
        <w:t xml:space="preserve"> на другой вид такого использования принимается в соответствии с федеральными зак</w:t>
      </w:r>
      <w:r w:rsidRPr="00AA678E">
        <w:t>о</w:t>
      </w:r>
      <w:r w:rsidRPr="00AA678E">
        <w:t>нами.</w:t>
      </w:r>
    </w:p>
    <w:p w:rsidR="00F33E0A" w:rsidRPr="00AA678E" w:rsidRDefault="00F33E0A" w:rsidP="001F7D52">
      <w:pPr>
        <w:pStyle w:val="affffa"/>
      </w:pPr>
    </w:p>
    <w:p w:rsidR="00F33E0A" w:rsidRPr="00AA678E" w:rsidRDefault="00F33E0A" w:rsidP="001F7D52">
      <w:pPr>
        <w:pStyle w:val="affffa"/>
      </w:pPr>
      <w:r w:rsidRPr="00AA678E">
        <w:lastRenderedPageBreak/>
        <w:t>2. Для всех основных и условно разрешенных видов использования вспом</w:t>
      </w:r>
      <w:r w:rsidRPr="00AA678E">
        <w:t>о</w:t>
      </w:r>
      <w:r w:rsidRPr="00AA678E">
        <w:t>гательными видами разрешенного испол</w:t>
      </w:r>
      <w:r w:rsidRPr="00AA678E">
        <w:t>ь</w:t>
      </w:r>
      <w:r w:rsidRPr="00AA678E">
        <w:t xml:space="preserve">зования являются следующие: </w:t>
      </w:r>
    </w:p>
    <w:p w:rsidR="00F33E0A" w:rsidRPr="00B32745" w:rsidRDefault="00F33E0A" w:rsidP="004A2E15">
      <w:pPr>
        <w:pStyle w:val="a1"/>
      </w:pPr>
      <w:r w:rsidRPr="00B32745">
        <w:t>виды использования, технологически связанные с объектами осно</w:t>
      </w:r>
      <w:r w:rsidRPr="00B32745">
        <w:t>в</w:t>
      </w:r>
      <w:r w:rsidRPr="00B32745">
        <w:t>ных и условно разрешенных видов использования или обеспечивающие их безопасность, в том числе противопожарную в соответствии с норм</w:t>
      </w:r>
      <w:r w:rsidRPr="00B32745">
        <w:t>а</w:t>
      </w:r>
      <w:r w:rsidRPr="00B32745">
        <w:t>тивно-техническими документами;</w:t>
      </w:r>
    </w:p>
    <w:p w:rsidR="00F33E0A" w:rsidRPr="00AA678E" w:rsidRDefault="00F33E0A" w:rsidP="004A2E15">
      <w:pPr>
        <w:pStyle w:val="a1"/>
      </w:pPr>
      <w:r w:rsidRPr="00AA678E">
        <w:t>объекты торговли, общественного питания и бытового обслужив</w:t>
      </w:r>
      <w:r w:rsidRPr="00AA678E">
        <w:t>а</w:t>
      </w:r>
      <w:r w:rsidRPr="00AA678E">
        <w:t>ния, и иные подобные объекты, обеспечивающие потребности работников основных и условно разрешенных видов и</w:t>
      </w:r>
      <w:r w:rsidRPr="00AA678E">
        <w:t>с</w:t>
      </w:r>
      <w:r w:rsidRPr="00AA678E">
        <w:t>пользования;</w:t>
      </w:r>
    </w:p>
    <w:p w:rsidR="00F33E0A" w:rsidRDefault="00F33E0A" w:rsidP="004A2E15">
      <w:pPr>
        <w:pStyle w:val="a1"/>
      </w:pPr>
      <w:r w:rsidRPr="00AA678E">
        <w:t>для объектов, требующих постоянного присутствия охраны – пом</w:t>
      </w:r>
      <w:r w:rsidRPr="00AA678E">
        <w:t>е</w:t>
      </w:r>
      <w:r w:rsidRPr="00AA678E">
        <w:t xml:space="preserve">щения или здания для персонала охраны; </w:t>
      </w:r>
    </w:p>
    <w:p w:rsidR="00F33E0A" w:rsidRPr="00AA678E" w:rsidRDefault="00F33E0A" w:rsidP="004A2E15">
      <w:pPr>
        <w:pStyle w:val="a1"/>
      </w:pPr>
      <w:r w:rsidRPr="00AA678E">
        <w:t>объекты инженерной инфраструктуры, необходимые для инжене</w:t>
      </w:r>
      <w:r w:rsidRPr="00AA678E">
        <w:t>р</w:t>
      </w:r>
      <w:r w:rsidRPr="00AA678E">
        <w:t>ного обеспечения объектов основных, условно разрешенных, а также иных вспомогательных в</w:t>
      </w:r>
      <w:r w:rsidRPr="00AA678E">
        <w:t>и</w:t>
      </w:r>
      <w:r w:rsidRPr="00AA678E">
        <w:t>дов использования;</w:t>
      </w:r>
    </w:p>
    <w:p w:rsidR="00F33E0A" w:rsidRPr="00AA678E" w:rsidRDefault="00F33E0A" w:rsidP="004A2E15">
      <w:pPr>
        <w:pStyle w:val="a1"/>
      </w:pPr>
      <w:r w:rsidRPr="00AA678E">
        <w:t xml:space="preserve">автостоянки и гаражи (в том числе открытого типа, подземные и многоэтажные) </w:t>
      </w:r>
    </w:p>
    <w:p w:rsidR="00F33E0A" w:rsidRPr="00AA678E" w:rsidRDefault="00F33E0A" w:rsidP="004A2E15">
      <w:pPr>
        <w:pStyle w:val="a1"/>
      </w:pPr>
      <w:r w:rsidRPr="00AA678E">
        <w:t xml:space="preserve">автомобильные проезды и подъезды, оборудованные пешеходные пути, обслуживающие соответствующие участки; </w:t>
      </w:r>
    </w:p>
    <w:p w:rsidR="00F33E0A" w:rsidRPr="00AA678E" w:rsidRDefault="00F33E0A" w:rsidP="004A2E15">
      <w:pPr>
        <w:pStyle w:val="a1"/>
      </w:pPr>
      <w:r w:rsidRPr="00AA678E">
        <w:t xml:space="preserve">благоустроенные, в том числе озелененные, детские площадки, площадки для отдыха, спортивных занятий; </w:t>
      </w:r>
    </w:p>
    <w:p w:rsidR="00F33E0A" w:rsidRPr="00AA678E" w:rsidRDefault="00F33E0A" w:rsidP="004A2E15">
      <w:pPr>
        <w:pStyle w:val="a1"/>
      </w:pPr>
      <w:r w:rsidRPr="00AA678E">
        <w:t>площадки хозяйственные, в том числе для мусор</w:t>
      </w:r>
      <w:r w:rsidRPr="00AA678E">
        <w:t>о</w:t>
      </w:r>
      <w:r w:rsidRPr="00AA678E">
        <w:t>сборников;</w:t>
      </w:r>
    </w:p>
    <w:p w:rsidR="00F33E0A" w:rsidRPr="00AA678E" w:rsidRDefault="00F33E0A" w:rsidP="004A2E15">
      <w:pPr>
        <w:pStyle w:val="a1"/>
      </w:pPr>
      <w:r w:rsidRPr="00AA678E">
        <w:t>площадки для выгула собак;</w:t>
      </w:r>
    </w:p>
    <w:p w:rsidR="00F33E0A" w:rsidRPr="00AA678E" w:rsidRDefault="00F33E0A" w:rsidP="004A2E15">
      <w:pPr>
        <w:pStyle w:val="a1"/>
      </w:pPr>
      <w:r w:rsidRPr="00AA678E">
        <w:t>общественные туалеты (кроме встроенных в жилые дома, детские учреждения).</w:t>
      </w:r>
    </w:p>
    <w:p w:rsidR="00F33E0A" w:rsidRDefault="00F33E0A" w:rsidP="001F7D52">
      <w:pPr>
        <w:pStyle w:val="affffa"/>
      </w:pPr>
      <w:r w:rsidRPr="00AA678E">
        <w:t>3.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</w:t>
      </w:r>
      <w:r w:rsidRPr="00AA678E">
        <w:t>с</w:t>
      </w:r>
      <w:r w:rsidRPr="00AA678E">
        <w:t xml:space="preserve">пользования, размещенных в зданиях. </w:t>
      </w:r>
    </w:p>
    <w:p w:rsidR="00552CD1" w:rsidRDefault="00552CD1" w:rsidP="001F7D52">
      <w:pPr>
        <w:pStyle w:val="affffa"/>
      </w:pPr>
      <w:r>
        <w:lastRenderedPageBreak/>
        <w:t>4. Градостроительные регламенты устанавливаются с учетом:</w:t>
      </w:r>
    </w:p>
    <w:p w:rsidR="00552CD1" w:rsidRDefault="00552CD1" w:rsidP="004A2E15">
      <w:pPr>
        <w:pStyle w:val="a1"/>
      </w:pPr>
      <w:r>
        <w:t>фактического использования земельных участков и объектов кап</w:t>
      </w:r>
      <w:r>
        <w:t>и</w:t>
      </w:r>
      <w:r>
        <w:t>тального строительства в границах терр</w:t>
      </w:r>
      <w:r>
        <w:t>и</w:t>
      </w:r>
      <w:r>
        <w:t>ториальной зоны;</w:t>
      </w:r>
    </w:p>
    <w:p w:rsidR="00552CD1" w:rsidRDefault="00552CD1" w:rsidP="004A2E15">
      <w:pPr>
        <w:pStyle w:val="a1"/>
      </w:pPr>
      <w:r>
        <w:t>возможности сочетания в пределах одной территориальной зоны различных видов существующего и планируемого использования земел</w:t>
      </w:r>
      <w:r>
        <w:t>ь</w:t>
      </w:r>
      <w:r>
        <w:t>ных участков и объектов капитального строител</w:t>
      </w:r>
      <w:r>
        <w:t>ь</w:t>
      </w:r>
      <w:r>
        <w:t>ства;</w:t>
      </w:r>
    </w:p>
    <w:p w:rsidR="00552CD1" w:rsidRDefault="00552CD1" w:rsidP="004A2E15">
      <w:pPr>
        <w:pStyle w:val="a1"/>
      </w:pPr>
      <w:r>
        <w:t>функциональных зон и характеристик планируемого развития, опр</w:t>
      </w:r>
      <w:r>
        <w:t>е</w:t>
      </w:r>
      <w:r>
        <w:t>деленных документами территориального планиров</w:t>
      </w:r>
      <w:r>
        <w:t>а</w:t>
      </w:r>
      <w:r>
        <w:t>ния;</w:t>
      </w:r>
    </w:p>
    <w:p w:rsidR="00552CD1" w:rsidRDefault="00552CD1" w:rsidP="004A2E15">
      <w:pPr>
        <w:pStyle w:val="a1"/>
      </w:pPr>
      <w:r>
        <w:t>видов территориальных зон</w:t>
      </w:r>
    </w:p>
    <w:p w:rsidR="00552CD1" w:rsidRDefault="00552CD1" w:rsidP="004A2E15">
      <w:pPr>
        <w:pStyle w:val="a1"/>
      </w:pPr>
      <w:r>
        <w:t>требований охраны объектов культурного наследия, а также особо охраняемых природных территорий.</w:t>
      </w:r>
    </w:p>
    <w:p w:rsidR="004E0101" w:rsidRDefault="004E0101" w:rsidP="001F7D52">
      <w:pPr>
        <w:pStyle w:val="affffa"/>
      </w:pPr>
      <w:r>
        <w:t>5. По условиям охраны объектов культурного наследия  должны быть ра</w:t>
      </w:r>
      <w:r>
        <w:t>з</w:t>
      </w:r>
      <w:r>
        <w:t>работаны, в соответствии с законодательством об охране объектов культу</w:t>
      </w:r>
      <w:r>
        <w:t>р</w:t>
      </w:r>
      <w:r>
        <w:t>ного наследия, решения проекта зон охраны объектов культурного наследия, иных д</w:t>
      </w:r>
      <w:r>
        <w:t>о</w:t>
      </w:r>
      <w:r>
        <w:t xml:space="preserve">кументов в части границ таких зон. </w:t>
      </w:r>
    </w:p>
    <w:p w:rsidR="004E0101" w:rsidRDefault="004E0101" w:rsidP="001F7D52">
      <w:pPr>
        <w:pStyle w:val="affffa"/>
      </w:pPr>
      <w:r>
        <w:t>6. Градостроительные регламенты в части предельных параметров разр</w:t>
      </w:r>
      <w:r>
        <w:t>е</w:t>
      </w:r>
      <w:r>
        <w:t>шенного стро</w:t>
      </w:r>
      <w:r>
        <w:t>и</w:t>
      </w:r>
      <w:r>
        <w:t>тельного изменения объектов недвижимости могут включать:</w:t>
      </w:r>
    </w:p>
    <w:p w:rsidR="004E0101" w:rsidRDefault="004E0101" w:rsidP="004A2E15">
      <w:pPr>
        <w:pStyle w:val="a1"/>
      </w:pPr>
      <w:r>
        <w:t xml:space="preserve"> размеры (минимальные и/или максимальные) земельных участков, включая линейные размеры предельной ширины участков по фронту улиц (проездов) и предельной глубины учас</w:t>
      </w:r>
      <w:r>
        <w:t>т</w:t>
      </w:r>
      <w:r>
        <w:t>ков;</w:t>
      </w:r>
    </w:p>
    <w:p w:rsidR="004E0101" w:rsidRDefault="004E0101" w:rsidP="004A2E15">
      <w:pPr>
        <w:pStyle w:val="a1"/>
      </w:pPr>
      <w:r>
        <w:t xml:space="preserve"> минимальные отступы построек от границ земельных участков, фиксирующие “пятно застройки”, за пределами которого возводить стро</w:t>
      </w:r>
      <w:r>
        <w:t>е</w:t>
      </w:r>
      <w:r>
        <w:t>ния запрещ</w:t>
      </w:r>
      <w:r>
        <w:t>е</w:t>
      </w:r>
      <w:r>
        <w:t>но;</w:t>
      </w:r>
    </w:p>
    <w:p w:rsidR="004E0101" w:rsidRDefault="004E0101" w:rsidP="004A2E15">
      <w:pPr>
        <w:pStyle w:val="a1"/>
      </w:pPr>
      <w:r>
        <w:t xml:space="preserve"> предельную (максимальную и/или минимальную) этажность (выс</w:t>
      </w:r>
      <w:r>
        <w:t>о</w:t>
      </w:r>
      <w:r>
        <w:t>ту) построек;</w:t>
      </w:r>
    </w:p>
    <w:p w:rsidR="004E0101" w:rsidRDefault="004E0101" w:rsidP="004A2E15">
      <w:pPr>
        <w:pStyle w:val="a1"/>
      </w:pPr>
      <w:r>
        <w:t xml:space="preserve"> максимальный процент застройки участков (отношение суммарной площади участков, которая уже застроена и может быть застроена дополн</w:t>
      </w:r>
      <w:r>
        <w:t>и</w:t>
      </w:r>
      <w:r>
        <w:t>тельно, ко всей площади участков);</w:t>
      </w:r>
    </w:p>
    <w:p w:rsidR="004E0101" w:rsidRDefault="004E0101" w:rsidP="004A2E15">
      <w:pPr>
        <w:pStyle w:val="a1"/>
      </w:pPr>
      <w:r>
        <w:lastRenderedPageBreak/>
        <w:t xml:space="preserve"> максимальное значение коэффициента строительного использов</w:t>
      </w:r>
      <w:r>
        <w:t>а</w:t>
      </w:r>
      <w:r>
        <w:t>ния земельных участков (отношение суммарной площади всех построек - существующих и которые могут быть построены дополнительно - к площ</w:t>
      </w:r>
      <w:r>
        <w:t>а</w:t>
      </w:r>
      <w:r>
        <w:t>ди земельных уч</w:t>
      </w:r>
      <w:r>
        <w:t>а</w:t>
      </w:r>
      <w:r>
        <w:t>стков);</w:t>
      </w:r>
    </w:p>
    <w:p w:rsidR="004E0101" w:rsidRDefault="004E0101" w:rsidP="004A2E15">
      <w:pPr>
        <w:pStyle w:val="a1"/>
      </w:pPr>
      <w:r>
        <w:t>иные параметры.</w:t>
      </w:r>
    </w:p>
    <w:p w:rsidR="004E0101" w:rsidRDefault="004E0101" w:rsidP="001F7D52">
      <w:pPr>
        <w:pStyle w:val="affffa"/>
      </w:pPr>
      <w:r>
        <w:t>Сочетания указанных параметров и их предельные значения устанавлив</w:t>
      </w:r>
      <w:r>
        <w:t>а</w:t>
      </w:r>
      <w:r>
        <w:t>ются индивидуально применительно к каждой территориальной зоне, выд</w:t>
      </w:r>
      <w:r>
        <w:t>е</w:t>
      </w:r>
      <w:r>
        <w:t xml:space="preserve">ленной на карте </w:t>
      </w:r>
      <w:r w:rsidR="002675D6">
        <w:t>территориального зонирования</w:t>
      </w:r>
      <w:r>
        <w:t xml:space="preserve"> территории муниципального образов</w:t>
      </w:r>
      <w:r>
        <w:t>а</w:t>
      </w:r>
      <w:r>
        <w:t>ния.</w:t>
      </w:r>
    </w:p>
    <w:p w:rsidR="005A3685" w:rsidRDefault="005A3685" w:rsidP="001F7D52">
      <w:pPr>
        <w:pStyle w:val="affffa"/>
      </w:pPr>
      <w:r>
        <w:t>7. Инженерно-технические объекты, сооружения и коммуникации, обесп</w:t>
      </w:r>
      <w:r>
        <w:t>е</w:t>
      </w:r>
      <w:r>
        <w:t>чивающие реализацию разрешенного использования недвижимости в пред</w:t>
      </w:r>
      <w:r>
        <w:t>е</w:t>
      </w:r>
      <w:r>
        <w:t>лах отдельных земельных участков (электро-, водо-, газообеспечение, канал</w:t>
      </w:r>
      <w:r>
        <w:t>и</w:t>
      </w:r>
      <w:r>
        <w:t>зование, телефонизация и т.д.) являются всегда разрешенными, при условии с</w:t>
      </w:r>
      <w:r>
        <w:t>о</w:t>
      </w:r>
      <w:r>
        <w:t>ответствия техническим регламе</w:t>
      </w:r>
      <w:r>
        <w:t>н</w:t>
      </w:r>
      <w:r>
        <w:t>там.</w:t>
      </w:r>
    </w:p>
    <w:p w:rsidR="005A3685" w:rsidRDefault="005A3685" w:rsidP="001F7D52">
      <w:pPr>
        <w:pStyle w:val="affffa"/>
      </w:pPr>
      <w:r>
        <w:t>Инженерно-технические объекты, сооружения, предназначенные для обе</w:t>
      </w:r>
      <w:r>
        <w:t>с</w:t>
      </w:r>
      <w:r>
        <w:t>печения функционирования и нормальной эксплуатации объектов недв</w:t>
      </w:r>
      <w:r>
        <w:t>и</w:t>
      </w:r>
      <w:r>
        <w:t>жимости в пределах территории одного или нескольких элементов планировочной стру</w:t>
      </w:r>
      <w:r>
        <w:t>к</w:t>
      </w:r>
      <w:r>
        <w:t>туры, расположение которых требует отдельного земельного участка с установл</w:t>
      </w:r>
      <w:r>
        <w:t>е</w:t>
      </w:r>
      <w:r>
        <w:t>нием санитарно-защитных, иных защитных зон, определяются  д</w:t>
      </w:r>
      <w:r>
        <w:t>о</w:t>
      </w:r>
      <w:r>
        <w:t>кументацией по планировке те</w:t>
      </w:r>
      <w:r>
        <w:t>р</w:t>
      </w:r>
      <w:r>
        <w:t>ритории.</w:t>
      </w:r>
    </w:p>
    <w:p w:rsidR="005A3685" w:rsidRDefault="005A3685" w:rsidP="001F7D52">
      <w:pPr>
        <w:pStyle w:val="affffa"/>
      </w:pPr>
      <w:r>
        <w:t>8. Действие градостроительных регламентов не распространяется на з</w:t>
      </w:r>
      <w:r>
        <w:t>е</w:t>
      </w:r>
      <w:r>
        <w:t>мельные участки:</w:t>
      </w:r>
    </w:p>
    <w:p w:rsidR="005A3685" w:rsidRPr="007E1B0A" w:rsidRDefault="005A3685" w:rsidP="004A2E15">
      <w:pPr>
        <w:pStyle w:val="a1"/>
      </w:pPr>
      <w:r w:rsidRPr="007E1B0A">
        <w:t>включенные в единый государственный реестр объектов культурн</w:t>
      </w:r>
      <w:r w:rsidRPr="007E1B0A">
        <w:t>о</w:t>
      </w:r>
      <w:r w:rsidRPr="007E1B0A">
        <w:t>го наследия - недвижимых объектов культурного наследия и вновь выя</w:t>
      </w:r>
      <w:r w:rsidRPr="007E1B0A">
        <w:t>в</w:t>
      </w:r>
      <w:r w:rsidRPr="007E1B0A">
        <w:t>ленных объектов, представляющих историко-культурную ценность, в отн</w:t>
      </w:r>
      <w:r w:rsidRPr="007E1B0A">
        <w:t>о</w:t>
      </w:r>
      <w:r w:rsidRPr="007E1B0A">
        <w:t>шении которых уполномоченными органами принимаются решения о р</w:t>
      </w:r>
      <w:r w:rsidRPr="007E1B0A">
        <w:t>е</w:t>
      </w:r>
      <w:r w:rsidRPr="007E1B0A">
        <w:t>жиме использования, параметрах и характеристиках реставрации, консерв</w:t>
      </w:r>
      <w:r w:rsidRPr="007E1B0A">
        <w:t>а</w:t>
      </w:r>
      <w:r w:rsidRPr="007E1B0A">
        <w:t xml:space="preserve">ции, воссоздания, ремонта и приспособления в индивидуальном порядке (вне системы </w:t>
      </w:r>
      <w:r w:rsidR="002675D6">
        <w:t>территориального зонирования</w:t>
      </w:r>
      <w:r w:rsidRPr="007E1B0A">
        <w:t xml:space="preserve">) согласно законодательству об </w:t>
      </w:r>
      <w:r w:rsidRPr="007E1B0A">
        <w:lastRenderedPageBreak/>
        <w:t>объектах культурного н</w:t>
      </w:r>
      <w:r w:rsidRPr="007E1B0A">
        <w:t>а</w:t>
      </w:r>
      <w:r w:rsidRPr="007E1B0A">
        <w:t>следия</w:t>
      </w:r>
      <w:r w:rsidR="00FE6214">
        <w:t>;</w:t>
      </w:r>
    </w:p>
    <w:p w:rsidR="005A3685" w:rsidRDefault="005A3685" w:rsidP="004A2E15">
      <w:pPr>
        <w:pStyle w:val="a1"/>
      </w:pPr>
      <w:r>
        <w:t>в границах особо охраняемых природных территорий, индивидуал</w:t>
      </w:r>
      <w:r>
        <w:t>ь</w:t>
      </w:r>
      <w:r>
        <w:t xml:space="preserve">ные решения по использованию которых принимаются вне системы </w:t>
      </w:r>
      <w:r w:rsidR="002675D6">
        <w:t>терр</w:t>
      </w:r>
      <w:r w:rsidR="002675D6">
        <w:t>и</w:t>
      </w:r>
      <w:r w:rsidR="002675D6">
        <w:t>ториального зонирования</w:t>
      </w:r>
      <w:r>
        <w:t xml:space="preserve"> в соответствии с законодательством об особо о</w:t>
      </w:r>
      <w:r>
        <w:t>х</w:t>
      </w:r>
      <w:r>
        <w:t>раняемых природных территор</w:t>
      </w:r>
      <w:r>
        <w:t>и</w:t>
      </w:r>
      <w:r>
        <w:t>ях;</w:t>
      </w:r>
    </w:p>
    <w:p w:rsidR="005A3685" w:rsidRDefault="005A3685" w:rsidP="004A2E15">
      <w:pPr>
        <w:pStyle w:val="a1"/>
      </w:pPr>
      <w:r>
        <w:t>в границах территорий общего пользования;</w:t>
      </w:r>
    </w:p>
    <w:p w:rsidR="005A3685" w:rsidRDefault="005A3685" w:rsidP="004A2E15">
      <w:pPr>
        <w:pStyle w:val="a1"/>
      </w:pPr>
      <w:r>
        <w:t>транспортных и инженерно-технических коммуникаций, в том числе железных дорог, автомобильных магистралей, улиц, дорог, проездов, иных линейных объектов, использование которых определяется их индивидуал</w:t>
      </w:r>
      <w:r>
        <w:t>ь</w:t>
      </w:r>
      <w:r>
        <w:t xml:space="preserve">ным целевым назначением. </w:t>
      </w:r>
    </w:p>
    <w:p w:rsidR="00F33E0A" w:rsidRPr="00D63605" w:rsidRDefault="005A3685" w:rsidP="001F7D52">
      <w:pPr>
        <w:pStyle w:val="affffa"/>
      </w:pPr>
      <w:r>
        <w:t>9</w:t>
      </w:r>
      <w:r w:rsidR="00F33E0A" w:rsidRPr="00AA678E">
        <w:t>. Градостроительные</w:t>
      </w:r>
      <w:r w:rsidR="00F33E0A" w:rsidRPr="00D63605">
        <w:t xml:space="preserve"> регламенты установлены</w:t>
      </w:r>
      <w:r w:rsidR="00F33E0A">
        <w:t xml:space="preserve"> </w:t>
      </w:r>
      <w:r w:rsidR="00F33E0A" w:rsidRPr="00D63605">
        <w:t>на основании и с учетом требований следующих</w:t>
      </w:r>
      <w:r w:rsidR="00F33E0A">
        <w:t xml:space="preserve"> </w:t>
      </w:r>
      <w:r w:rsidR="00F33E0A" w:rsidRPr="00D63605">
        <w:t>нормативных док</w:t>
      </w:r>
      <w:r w:rsidR="00F33E0A" w:rsidRPr="00D63605">
        <w:t>у</w:t>
      </w:r>
      <w:r w:rsidR="00F33E0A" w:rsidRPr="00D63605">
        <w:t>ментов:</w:t>
      </w:r>
    </w:p>
    <w:p w:rsidR="00F33E0A" w:rsidRPr="00AA678E" w:rsidRDefault="00F33E0A" w:rsidP="004A2E15">
      <w:pPr>
        <w:pStyle w:val="a1"/>
      </w:pPr>
      <w:r w:rsidRPr="00AA678E">
        <w:t>Градостроительного Кодекса Российской Федер</w:t>
      </w:r>
      <w:r w:rsidRPr="00AA678E">
        <w:t>а</w:t>
      </w:r>
      <w:r w:rsidRPr="00AA678E">
        <w:t>ции,</w:t>
      </w:r>
    </w:p>
    <w:p w:rsidR="00F33E0A" w:rsidRPr="00AA678E" w:rsidRDefault="00F33E0A" w:rsidP="004A2E15">
      <w:pPr>
        <w:pStyle w:val="a1"/>
      </w:pPr>
      <w:r w:rsidRPr="00AA678E">
        <w:t>Земельного Кодекса Российской Федерации,</w:t>
      </w:r>
    </w:p>
    <w:p w:rsidR="00F33E0A" w:rsidRPr="00AA678E" w:rsidRDefault="00F33E0A" w:rsidP="004A2E15">
      <w:pPr>
        <w:pStyle w:val="a1"/>
      </w:pPr>
      <w:r w:rsidRPr="00AA678E">
        <w:t>Водного кодекса Российской Федерации,</w:t>
      </w:r>
    </w:p>
    <w:p w:rsidR="00C71A4A" w:rsidRDefault="00F33E0A" w:rsidP="004A2E15">
      <w:pPr>
        <w:pStyle w:val="a1"/>
      </w:pPr>
      <w:r w:rsidRPr="00AA678E">
        <w:t>Лесного Кодекса Российской Федерации,</w:t>
      </w:r>
    </w:p>
    <w:p w:rsidR="00F33E0A" w:rsidRPr="00AA678E" w:rsidRDefault="00F33E0A" w:rsidP="004A2E15">
      <w:pPr>
        <w:pStyle w:val="a1"/>
      </w:pPr>
      <w:r w:rsidRPr="00AA678E">
        <w:t>Закона о градостроительной деятельности на территории Оренбур</w:t>
      </w:r>
      <w:r w:rsidRPr="00AA678E">
        <w:t>г</w:t>
      </w:r>
      <w:r w:rsidRPr="00AA678E">
        <w:t xml:space="preserve">ской области № 1037/233-IV-03 от 16.03. 07 </w:t>
      </w:r>
    </w:p>
    <w:p w:rsidR="00F33E0A" w:rsidRPr="00AA678E" w:rsidRDefault="00EF3DC0" w:rsidP="004A2E15">
      <w:pPr>
        <w:pStyle w:val="a1"/>
      </w:pPr>
      <w:r>
        <w:t xml:space="preserve"> </w:t>
      </w:r>
      <w:r w:rsidR="00F33E0A" w:rsidRPr="00AA678E">
        <w:t>СНиП 2.07.01-89* «Градостроительство. Планировка и застройка городских и сельских поселений»,</w:t>
      </w:r>
    </w:p>
    <w:p w:rsidR="00F33E0A" w:rsidRPr="00686B9B" w:rsidRDefault="00F33E0A" w:rsidP="004A2E15">
      <w:pPr>
        <w:pStyle w:val="a1"/>
      </w:pPr>
      <w:r w:rsidRPr="007209D3">
        <w:t xml:space="preserve">Решения Совета депутатов </w:t>
      </w:r>
      <w:r w:rsidR="007209D3" w:rsidRPr="007209D3">
        <w:t>Саракташского</w:t>
      </w:r>
      <w:r w:rsidR="008C5048" w:rsidRPr="00686B9B">
        <w:t xml:space="preserve"> района</w:t>
      </w:r>
      <w:r w:rsidRPr="00686B9B">
        <w:t xml:space="preserve"> Оренбургской о</w:t>
      </w:r>
      <w:r w:rsidRPr="00686B9B">
        <w:t>б</w:t>
      </w:r>
      <w:r w:rsidRPr="00686B9B">
        <w:t xml:space="preserve">ласти от </w:t>
      </w:r>
      <w:r w:rsidR="007209D3">
        <w:t>22 апреля</w:t>
      </w:r>
      <w:r w:rsidRPr="00686B9B">
        <w:t xml:space="preserve"> 200</w:t>
      </w:r>
      <w:r w:rsidR="007209D3">
        <w:t>3</w:t>
      </w:r>
      <w:r w:rsidRPr="00686B9B">
        <w:t xml:space="preserve"> года № </w:t>
      </w:r>
      <w:r w:rsidR="007209D3">
        <w:t>132 «Об определении предельных размеров з</w:t>
      </w:r>
      <w:r w:rsidR="007209D3">
        <w:t>е</w:t>
      </w:r>
      <w:r w:rsidR="007209D3">
        <w:t>мельных участков»</w:t>
      </w:r>
      <w:r w:rsidRPr="00686B9B">
        <w:t xml:space="preserve"> </w:t>
      </w:r>
      <w:r w:rsidR="007209D3">
        <w:t>(доп. № 150 от 22 июля 2003 года),</w:t>
      </w:r>
    </w:p>
    <w:p w:rsidR="00F33E0A" w:rsidRPr="00AA678E" w:rsidRDefault="00F33E0A" w:rsidP="004A2E15">
      <w:pPr>
        <w:pStyle w:val="a1"/>
      </w:pPr>
      <w:r w:rsidRPr="00AA678E">
        <w:t>СНиП 23 - 05-95 «Естественное и искусственное о</w:t>
      </w:r>
      <w:r w:rsidRPr="00AA678E">
        <w:t>с</w:t>
      </w:r>
      <w:r w:rsidRPr="00AA678E">
        <w:t>вещение»,</w:t>
      </w:r>
    </w:p>
    <w:p w:rsidR="00F33E0A" w:rsidRPr="00AA678E" w:rsidRDefault="00F33E0A" w:rsidP="004A2E15">
      <w:pPr>
        <w:pStyle w:val="a1"/>
      </w:pPr>
      <w:r w:rsidRPr="00AA678E">
        <w:t>СНиП 2.08.02-89* «Общественные здания и соор</w:t>
      </w:r>
      <w:r w:rsidRPr="00AA678E">
        <w:t>у</w:t>
      </w:r>
      <w:r w:rsidRPr="00AA678E">
        <w:t>жения»,</w:t>
      </w:r>
    </w:p>
    <w:p w:rsidR="00F33E0A" w:rsidRPr="00AA678E" w:rsidRDefault="00F33E0A" w:rsidP="004A2E15">
      <w:pPr>
        <w:pStyle w:val="a1"/>
      </w:pPr>
      <w:r w:rsidRPr="00AA678E">
        <w:t>СанПиН 2.2.1./2.1.1.1200-03 «Санитарно-защитные зоны и санита</w:t>
      </w:r>
      <w:r w:rsidRPr="00AA678E">
        <w:t>р</w:t>
      </w:r>
      <w:r w:rsidRPr="00AA678E">
        <w:t>ная классификация предприятий, сооружений и иных объе</w:t>
      </w:r>
      <w:r w:rsidRPr="00AA678E">
        <w:t>к</w:t>
      </w:r>
      <w:r w:rsidRPr="00AA678E">
        <w:t>тов»,</w:t>
      </w:r>
    </w:p>
    <w:p w:rsidR="00F33E0A" w:rsidRPr="00397504" w:rsidRDefault="00F33E0A" w:rsidP="004A2E15">
      <w:pPr>
        <w:pStyle w:val="a1"/>
      </w:pPr>
      <w:r w:rsidRPr="00AA678E">
        <w:t xml:space="preserve"> СанПиН 2.1.4.1110-02 «Питьевая вода и водоснабжение населенных </w:t>
      </w:r>
      <w:r w:rsidRPr="00AA678E">
        <w:lastRenderedPageBreak/>
        <w:t>мест. Зоны санитарной</w:t>
      </w:r>
      <w:r w:rsidRPr="00397504">
        <w:t xml:space="preserve"> охраны источников водоснабжения и водопров</w:t>
      </w:r>
      <w:r w:rsidRPr="00397504">
        <w:t>о</w:t>
      </w:r>
      <w:r w:rsidRPr="00397504">
        <w:t>дов питьевого назн</w:t>
      </w:r>
      <w:r w:rsidRPr="00397504">
        <w:t>а</w:t>
      </w:r>
      <w:r w:rsidRPr="00397504">
        <w:t>чения».</w:t>
      </w:r>
    </w:p>
    <w:p w:rsidR="00F33E0A" w:rsidRPr="00AA678E" w:rsidRDefault="00F33E0A" w:rsidP="004A2E15">
      <w:pPr>
        <w:pStyle w:val="a1"/>
      </w:pPr>
      <w:r w:rsidRPr="00AA678E">
        <w:t>МДС 30-1.99 «Методические рекомендации по разработке схем з</w:t>
      </w:r>
      <w:r w:rsidRPr="00AA678E">
        <w:t>о</w:t>
      </w:r>
      <w:r w:rsidRPr="00AA678E">
        <w:t xml:space="preserve">нирования территории городов», </w:t>
      </w:r>
    </w:p>
    <w:p w:rsidR="00F33E0A" w:rsidRPr="00AA678E" w:rsidRDefault="00F33E0A" w:rsidP="004A2E15">
      <w:pPr>
        <w:pStyle w:val="a1"/>
      </w:pPr>
      <w:r w:rsidRPr="00AA678E">
        <w:t>СП 30-102-99 «Планировка и застройка территорий малоэтажного жилищного строительства»,</w:t>
      </w:r>
    </w:p>
    <w:p w:rsidR="00F33E0A" w:rsidRPr="00AA678E" w:rsidRDefault="00F33E0A" w:rsidP="004A2E15">
      <w:pPr>
        <w:pStyle w:val="a1"/>
      </w:pPr>
      <w:r w:rsidRPr="00AA678E">
        <w:t>Правил охраны газораспределительных сетей № 878 от 20.11.2000 г.,</w:t>
      </w:r>
    </w:p>
    <w:p w:rsidR="00F33E0A" w:rsidRDefault="00F33E0A" w:rsidP="004A2E15">
      <w:pPr>
        <w:pStyle w:val="a1"/>
      </w:pPr>
      <w:r w:rsidRPr="00AA678E">
        <w:t>Правил устройства электроустановок. Гл. 2.5. от 01.10.2003 г.</w:t>
      </w:r>
    </w:p>
    <w:p w:rsidR="00B67FE0" w:rsidRDefault="00B67FE0" w:rsidP="00D23DC9">
      <w:pPr>
        <w:pStyle w:val="3"/>
      </w:pPr>
      <w:bookmarkStart w:id="127" w:name="_Toc241567185"/>
      <w:bookmarkStart w:id="128" w:name="_Toc286147810"/>
      <w:bookmarkStart w:id="129" w:name="_Toc286147954"/>
      <w:bookmarkStart w:id="130" w:name="_Toc288571409"/>
      <w:bookmarkStart w:id="131" w:name="_Toc289157115"/>
      <w:bookmarkStart w:id="132" w:name="_Toc381687705"/>
      <w:r>
        <w:t>Статья 4</w:t>
      </w:r>
      <w:r w:rsidR="000535DC" w:rsidRPr="00D26484">
        <w:t>7</w:t>
      </w:r>
      <w:r>
        <w:t xml:space="preserve">. </w:t>
      </w:r>
      <w:r w:rsidRPr="0066128B">
        <w:t>Перечень видов разрешенного использования земельных учас</w:t>
      </w:r>
      <w:r w:rsidRPr="0066128B">
        <w:t>т</w:t>
      </w:r>
      <w:r w:rsidRPr="0066128B">
        <w:t>ков и объектов капитального строительства для соответствующих террит</w:t>
      </w:r>
      <w:r w:rsidRPr="0066128B">
        <w:t>о</w:t>
      </w:r>
      <w:r w:rsidRPr="0066128B">
        <w:t>риальных зон</w:t>
      </w:r>
      <w:bookmarkEnd w:id="127"/>
      <w:bookmarkEnd w:id="128"/>
      <w:bookmarkEnd w:id="129"/>
      <w:bookmarkEnd w:id="130"/>
      <w:bookmarkEnd w:id="131"/>
      <w:bookmarkEnd w:id="132"/>
    </w:p>
    <w:p w:rsidR="00B67FE0" w:rsidRDefault="00B67FE0" w:rsidP="00D23DC9">
      <w:pPr>
        <w:pStyle w:val="4"/>
      </w:pPr>
      <w:bookmarkStart w:id="133" w:name="_Toc288571410"/>
      <w:bookmarkStart w:id="134" w:name="_Toc289157116"/>
      <w:bookmarkStart w:id="135" w:name="_Toc381687706"/>
      <w:r w:rsidRPr="00574960">
        <w:t xml:space="preserve">Ж–1. </w:t>
      </w:r>
      <w:r w:rsidRPr="000535DC">
        <w:t>Зона</w:t>
      </w:r>
      <w:r w:rsidRPr="00574960">
        <w:t xml:space="preserve"> </w:t>
      </w:r>
      <w:bookmarkEnd w:id="133"/>
      <w:bookmarkEnd w:id="134"/>
      <w:r w:rsidR="00A96D1E">
        <w:t>усадебных и блокированных жилых домов</w:t>
      </w:r>
      <w:bookmarkEnd w:id="135"/>
    </w:p>
    <w:p w:rsidR="001B3371" w:rsidRPr="001B3371" w:rsidRDefault="001B3371" w:rsidP="001F7D52">
      <w:pPr>
        <w:pStyle w:val="affffa"/>
      </w:pPr>
      <w:r w:rsidRPr="001B3371">
        <w:t>Зона индивидуальной жилой застройки Ж–</w:t>
      </w:r>
      <w:r>
        <w:t>1</w:t>
      </w:r>
      <w:r w:rsidRPr="001B3371">
        <w:t xml:space="preserve"> выделена для обеспечения пр</w:t>
      </w:r>
      <w:r w:rsidRPr="001B3371">
        <w:t>а</w:t>
      </w:r>
      <w:r w:rsidRPr="001B3371">
        <w:t>вовых условий формирования жилых районов из отдельно стоящих и блокир</w:t>
      </w:r>
      <w:r w:rsidRPr="001B3371">
        <w:t>о</w:t>
      </w:r>
      <w:r w:rsidRPr="001B3371">
        <w:t>ванных индиви</w:t>
      </w:r>
      <w:r w:rsidR="00FE6214">
        <w:t>дуальных жилых домов.</w:t>
      </w:r>
      <w:r w:rsidRPr="001B3371">
        <w:t xml:space="preserve"> </w:t>
      </w:r>
    </w:p>
    <w:p w:rsidR="00B67FE0" w:rsidRPr="002B5831" w:rsidRDefault="00B67FE0" w:rsidP="001F7D52">
      <w:pPr>
        <w:pStyle w:val="affffa"/>
      </w:pPr>
      <w:r w:rsidRPr="002B5831">
        <w:t>Основные виды разрешенного использования недвижим</w:t>
      </w:r>
      <w:r w:rsidRPr="002B5831">
        <w:t>о</w:t>
      </w:r>
      <w:r w:rsidRPr="002B5831">
        <w:t>сти:</w:t>
      </w:r>
    </w:p>
    <w:p w:rsidR="00B67FE0" w:rsidRPr="00866E53" w:rsidRDefault="00BB10BC" w:rsidP="004A2E15">
      <w:pPr>
        <w:pStyle w:val="a1"/>
      </w:pPr>
      <w:r>
        <w:t xml:space="preserve">отдельно стоящие жилые дома с количеством этажей </w:t>
      </w:r>
      <w:r w:rsidR="00FE6214">
        <w:t>до двух с во</w:t>
      </w:r>
      <w:r w:rsidR="00FE6214">
        <w:t>з</w:t>
      </w:r>
      <w:r w:rsidR="00FE6214">
        <w:t>можным использованием (дополнительно) мансардного этажа</w:t>
      </w:r>
      <w:r>
        <w:t>, предназн</w:t>
      </w:r>
      <w:r>
        <w:t>а</w:t>
      </w:r>
      <w:r>
        <w:t>ченные для проживания одной семьи (объекты индивидуального жилищн</w:t>
      </w:r>
      <w:r>
        <w:t>о</w:t>
      </w:r>
      <w:r>
        <w:t>го строительства)</w:t>
      </w:r>
      <w:r w:rsidR="00B67FE0" w:rsidRPr="00866E53">
        <w:t xml:space="preserve">  </w:t>
      </w:r>
      <w:r>
        <w:t xml:space="preserve">с придомовыми участками </w:t>
      </w:r>
      <w:r w:rsidR="007209D3">
        <w:t xml:space="preserve">до 1500 кв.м. </w:t>
      </w:r>
      <w:r>
        <w:t xml:space="preserve">для </w:t>
      </w:r>
      <w:r w:rsidR="00B67FE0" w:rsidRPr="00A3587A">
        <w:t>ведения кр</w:t>
      </w:r>
      <w:r w:rsidR="00B67FE0" w:rsidRPr="00A3587A">
        <w:t>е</w:t>
      </w:r>
      <w:r w:rsidR="00B67FE0" w:rsidRPr="00A3587A">
        <w:t>стьянского и личного подсобного хозяйства,</w:t>
      </w:r>
      <w:r w:rsidR="00B67FE0" w:rsidRPr="005F5504">
        <w:rPr>
          <w:color w:val="FF0000"/>
        </w:rPr>
        <w:t xml:space="preserve"> </w:t>
      </w:r>
      <w:r w:rsidR="00B67FE0" w:rsidRPr="00866E53">
        <w:t>не требующих организации с</w:t>
      </w:r>
      <w:r w:rsidR="00B67FE0" w:rsidRPr="00866E53">
        <w:t>а</w:t>
      </w:r>
      <w:r w:rsidR="00B67FE0" w:rsidRPr="00866E53">
        <w:t>нита</w:t>
      </w:r>
      <w:r w:rsidR="00B67FE0" w:rsidRPr="00866E53">
        <w:t>р</w:t>
      </w:r>
      <w:r w:rsidR="00B67FE0" w:rsidRPr="00866E53">
        <w:t>но-защитных зон</w:t>
      </w:r>
      <w:r w:rsidR="005401D5">
        <w:t>, с высотой от уровня земли: до верха плоской кровли не более 9.6 м; до конька скатной кровли – не более 13.5 м.</w:t>
      </w:r>
    </w:p>
    <w:p w:rsidR="00B67FE0" w:rsidRDefault="005401D5" w:rsidP="004A2E15">
      <w:pPr>
        <w:pStyle w:val="a1"/>
      </w:pPr>
      <w:r>
        <w:t>жилые дома с количеством этажей до двух с возможным использ</w:t>
      </w:r>
      <w:r>
        <w:t>о</w:t>
      </w:r>
      <w:r>
        <w:t>ванием (дополнительно) мансардного этажа</w:t>
      </w:r>
      <w:r w:rsidR="005A3685" w:rsidRPr="00C71A4A">
        <w:t>, состоящие из нескольких бл</w:t>
      </w:r>
      <w:r w:rsidR="005A3685" w:rsidRPr="00C71A4A">
        <w:t>о</w:t>
      </w:r>
      <w:r w:rsidR="005A3685" w:rsidRPr="00C71A4A">
        <w:t xml:space="preserve">ков, каждый из которых предназначен для проживания одной семьи, имеет общую стену (общие стены) без проемов с соседним блоком или соседними </w:t>
      </w:r>
      <w:r w:rsidR="005A3685" w:rsidRPr="00C71A4A">
        <w:lastRenderedPageBreak/>
        <w:t>блоками, расположен</w:t>
      </w:r>
      <w:r w:rsidR="005A3685">
        <w:t xml:space="preserve"> на отдельном земельном участке </w:t>
      </w:r>
      <w:r w:rsidR="00101D25" w:rsidRPr="007209D3">
        <w:t>до 400 кв</w:t>
      </w:r>
      <w:r w:rsidR="00101D25">
        <w:t xml:space="preserve">. </w:t>
      </w:r>
      <w:r w:rsidR="00101D25" w:rsidRPr="00866E53">
        <w:t>м</w:t>
      </w:r>
      <w:r w:rsidR="00101D25">
        <w:t xml:space="preserve"> </w:t>
      </w:r>
      <w:r w:rsidR="005A3685">
        <w:t>и имеет выход на территорию общего пользования (жилые дома блокированной з</w:t>
      </w:r>
      <w:r w:rsidR="005A3685">
        <w:t>а</w:t>
      </w:r>
      <w:r w:rsidR="005A3685">
        <w:t>стройки)</w:t>
      </w:r>
      <w:r>
        <w:t xml:space="preserve"> с высотой от уровня земли: до верха плоской кровли не более 9.6 м; до конька скатной кровли – не более 13.5 м</w:t>
      </w:r>
      <w:r w:rsidR="00B67FE0">
        <w:t>;</w:t>
      </w:r>
    </w:p>
    <w:p w:rsidR="00B67FE0" w:rsidRPr="002B5831" w:rsidRDefault="00B67FE0" w:rsidP="001F7D52">
      <w:pPr>
        <w:pStyle w:val="affffa"/>
      </w:pPr>
      <w:r w:rsidRPr="002B5831">
        <w:t>Вспомогательные виды разрешенного использов</w:t>
      </w:r>
      <w:r w:rsidRPr="002B5831">
        <w:t>а</w:t>
      </w:r>
      <w:r w:rsidRPr="002B5831">
        <w:t>ния:</w:t>
      </w:r>
    </w:p>
    <w:p w:rsidR="00806CDD" w:rsidRPr="00B821B3" w:rsidRDefault="00806CDD" w:rsidP="004A2E15">
      <w:pPr>
        <w:pStyle w:val="a1"/>
      </w:pPr>
      <w:r>
        <w:t xml:space="preserve">хозяйственные постройки </w:t>
      </w:r>
      <w:r w:rsidRPr="00B821B3">
        <w:t>(гараж, баня, теплицы, сараи, надворный туалет, навесы и тому подо</w:t>
      </w:r>
      <w:r>
        <w:t>бное) на уч</w:t>
      </w:r>
      <w:r>
        <w:t>а</w:t>
      </w:r>
      <w:r>
        <w:t>стках домов</w:t>
      </w:r>
      <w:r w:rsidRPr="00B821B3">
        <w:t>;</w:t>
      </w:r>
    </w:p>
    <w:p w:rsidR="00806CDD" w:rsidRDefault="00806CDD" w:rsidP="004A2E15">
      <w:pPr>
        <w:pStyle w:val="a1"/>
      </w:pPr>
      <w:r>
        <w:t xml:space="preserve">встроенные и отдельно стоящие </w:t>
      </w:r>
      <w:r w:rsidRPr="00B821B3">
        <w:t>стоянки автомобилей</w:t>
      </w:r>
      <w:r w:rsidR="00F67EBB">
        <w:t xml:space="preserve"> площадью не б</w:t>
      </w:r>
      <w:r w:rsidR="00F67EBB">
        <w:t>о</w:t>
      </w:r>
      <w:r w:rsidR="00F67EBB">
        <w:t>лее 70 кв.м</w:t>
      </w:r>
      <w:r>
        <w:t>;</w:t>
      </w:r>
    </w:p>
    <w:p w:rsidR="00806CDD" w:rsidRPr="00B821B3" w:rsidRDefault="00806CDD" w:rsidP="004A2E15">
      <w:pPr>
        <w:pStyle w:val="a1"/>
      </w:pPr>
      <w:r w:rsidRPr="00B821B3">
        <w:t>детские площадки;</w:t>
      </w:r>
    </w:p>
    <w:p w:rsidR="00806CDD" w:rsidRDefault="00806CDD" w:rsidP="004A2E15">
      <w:pPr>
        <w:pStyle w:val="a1"/>
      </w:pPr>
      <w:r w:rsidRPr="00B821B3">
        <w:t>огород, сад на приусадебных участках д</w:t>
      </w:r>
      <w:r w:rsidRPr="00B821B3">
        <w:t>о</w:t>
      </w:r>
      <w:r>
        <w:t>мов;</w:t>
      </w:r>
    </w:p>
    <w:p w:rsidR="00806CDD" w:rsidRDefault="00806CDD" w:rsidP="004A2E15">
      <w:pPr>
        <w:pStyle w:val="a1"/>
      </w:pPr>
      <w:r>
        <w:t>гаражи, паркинги открытые и закрытые</w:t>
      </w:r>
    </w:p>
    <w:p w:rsidR="00806CDD" w:rsidRDefault="00806CDD" w:rsidP="004A2E15">
      <w:pPr>
        <w:pStyle w:val="a1"/>
      </w:pPr>
      <w:r w:rsidRPr="00B821B3">
        <w:t>физкультурно-спортивные це</w:t>
      </w:r>
      <w:r w:rsidRPr="00B821B3">
        <w:t>н</w:t>
      </w:r>
      <w:r w:rsidRPr="00B821B3">
        <w:t>тры</w:t>
      </w:r>
      <w:r>
        <w:t>;</w:t>
      </w:r>
    </w:p>
    <w:p w:rsidR="00B67FE0" w:rsidRDefault="00B67FE0" w:rsidP="004A2E15">
      <w:pPr>
        <w:pStyle w:val="a1"/>
      </w:pPr>
      <w:r>
        <w:t>сады, огороды, палисадники;</w:t>
      </w:r>
    </w:p>
    <w:p w:rsidR="00B67FE0" w:rsidRDefault="00B67FE0" w:rsidP="004A2E15">
      <w:pPr>
        <w:pStyle w:val="a1"/>
      </w:pPr>
      <w:r>
        <w:t>теплицы, оранжереи;</w:t>
      </w:r>
    </w:p>
    <w:p w:rsidR="00B67FE0" w:rsidRDefault="00B67FE0" w:rsidP="004A2E15">
      <w:pPr>
        <w:pStyle w:val="a1"/>
      </w:pPr>
      <w:r>
        <w:t>индивидуальные резервуары для хранения воды, скважины для з</w:t>
      </w:r>
      <w:r>
        <w:t>а</w:t>
      </w:r>
      <w:r>
        <w:t>бора воды, инд</w:t>
      </w:r>
      <w:r>
        <w:t>и</w:t>
      </w:r>
      <w:r>
        <w:t>видуальные колодцы;</w:t>
      </w:r>
    </w:p>
    <w:p w:rsidR="00B67FE0" w:rsidRDefault="00B67FE0" w:rsidP="004A2E15">
      <w:pPr>
        <w:pStyle w:val="a1"/>
      </w:pPr>
      <w:r w:rsidRPr="00B95FE9">
        <w:t>объекты пожарной охраны (гидранты, резервуары, противопожа</w:t>
      </w:r>
      <w:r w:rsidRPr="00B95FE9">
        <w:t>р</w:t>
      </w:r>
      <w:r w:rsidRPr="00B95FE9">
        <w:t>ные</w:t>
      </w:r>
      <w:r>
        <w:t xml:space="preserve"> водоемы);</w:t>
      </w:r>
    </w:p>
    <w:p w:rsidR="00B67FE0" w:rsidRDefault="00B67FE0" w:rsidP="004A2E15">
      <w:pPr>
        <w:pStyle w:val="a1"/>
      </w:pPr>
      <w:r>
        <w:t>площадки для сбора мусора.</w:t>
      </w:r>
    </w:p>
    <w:p w:rsidR="00B67FE0" w:rsidRDefault="00B67FE0" w:rsidP="001F7D52">
      <w:pPr>
        <w:pStyle w:val="affffa"/>
      </w:pPr>
      <w:r w:rsidRPr="002B5831">
        <w:t>Условно разрешенные виды использования:</w:t>
      </w:r>
    </w:p>
    <w:p w:rsidR="005401D5" w:rsidRDefault="005401D5" w:rsidP="004A2E15">
      <w:pPr>
        <w:pStyle w:val="a1"/>
      </w:pPr>
      <w:r>
        <w:t>детские сады, иные объекты дошкольного воспит</w:t>
      </w:r>
      <w:r>
        <w:t>а</w:t>
      </w:r>
      <w:r>
        <w:t>ния;</w:t>
      </w:r>
    </w:p>
    <w:p w:rsidR="005401D5" w:rsidRDefault="005401D5" w:rsidP="004A2E15">
      <w:pPr>
        <w:pStyle w:val="a1"/>
      </w:pPr>
      <w:r>
        <w:t>школы начальные и средние;</w:t>
      </w:r>
    </w:p>
    <w:p w:rsidR="005401D5" w:rsidRDefault="005401D5" w:rsidP="004A2E15">
      <w:pPr>
        <w:pStyle w:val="a1"/>
      </w:pPr>
      <w:r>
        <w:t>аптеки;</w:t>
      </w:r>
    </w:p>
    <w:p w:rsidR="005401D5" w:rsidRDefault="005401D5" w:rsidP="004A2E15">
      <w:pPr>
        <w:pStyle w:val="a1"/>
      </w:pPr>
      <w:r>
        <w:t>пункты оказания первой медицинской помощи;</w:t>
      </w:r>
    </w:p>
    <w:p w:rsidR="005401D5" w:rsidRPr="00806CDD" w:rsidRDefault="005401D5" w:rsidP="004A2E15">
      <w:pPr>
        <w:pStyle w:val="a1"/>
      </w:pPr>
      <w:r w:rsidRPr="00806CDD">
        <w:t xml:space="preserve">амбулаторно–поликлинические учреждения общей площадью не более 600 кв.м; </w:t>
      </w:r>
    </w:p>
    <w:p w:rsidR="005401D5" w:rsidRPr="00A3587A" w:rsidRDefault="005401D5" w:rsidP="004A2E15">
      <w:pPr>
        <w:pStyle w:val="a1"/>
      </w:pPr>
      <w:r>
        <w:t xml:space="preserve">магазины товаров первой необходимости общей площадью не </w:t>
      </w:r>
      <w:r w:rsidRPr="00A3587A">
        <w:t xml:space="preserve">более </w:t>
      </w:r>
      <w:r w:rsidR="00F67EBB">
        <w:lastRenderedPageBreak/>
        <w:t>6</w:t>
      </w:r>
      <w:r w:rsidRPr="00A3587A">
        <w:t>0 кв.м;</w:t>
      </w:r>
    </w:p>
    <w:p w:rsidR="005401D5" w:rsidRDefault="005401D5" w:rsidP="004A2E15">
      <w:pPr>
        <w:pStyle w:val="a1"/>
      </w:pPr>
      <w:r>
        <w:t>отделения, участковые пункты милиции;</w:t>
      </w:r>
    </w:p>
    <w:p w:rsidR="005401D5" w:rsidRDefault="005401D5" w:rsidP="004A2E15">
      <w:pPr>
        <w:pStyle w:val="a1"/>
      </w:pPr>
      <w:r>
        <w:t>отделения связи;</w:t>
      </w:r>
    </w:p>
    <w:p w:rsidR="005401D5" w:rsidRDefault="005401D5" w:rsidP="004A2E15">
      <w:pPr>
        <w:pStyle w:val="a1"/>
      </w:pPr>
      <w:r>
        <w:t>кафе, закусочные, столовые в отдельно стоящих зд</w:t>
      </w:r>
      <w:r>
        <w:t>а</w:t>
      </w:r>
      <w:r>
        <w:t>ниях;</w:t>
      </w:r>
    </w:p>
    <w:p w:rsidR="005401D5" w:rsidRDefault="005401D5" w:rsidP="004A2E15">
      <w:pPr>
        <w:pStyle w:val="a1"/>
      </w:pPr>
      <w:r>
        <w:t>объекты обслуживания населения (пошивочные ателье, ремонтные мастерские бытовой техники, пари</w:t>
      </w:r>
      <w:r>
        <w:t>к</w:t>
      </w:r>
      <w:r>
        <w:t>махерские и др.);</w:t>
      </w:r>
    </w:p>
    <w:p w:rsidR="005401D5" w:rsidRDefault="005401D5" w:rsidP="004A2E15">
      <w:pPr>
        <w:pStyle w:val="a1"/>
      </w:pPr>
      <w:r>
        <w:t>мастерские по изготовлению мелких поделок;</w:t>
      </w:r>
    </w:p>
    <w:p w:rsidR="005401D5" w:rsidRPr="009D60D5" w:rsidRDefault="005401D5" w:rsidP="004A2E15">
      <w:pPr>
        <w:pStyle w:val="a1"/>
      </w:pPr>
      <w:r>
        <w:t>гостиницы.</w:t>
      </w:r>
    </w:p>
    <w:p w:rsidR="007B3067" w:rsidRPr="007B3067" w:rsidRDefault="007B3067" w:rsidP="004A2E15">
      <w:pPr>
        <w:pStyle w:val="a1"/>
      </w:pPr>
      <w:r w:rsidRPr="007B3067">
        <w:t>киоски, лоточная торговля, временные павильоны розничной то</w:t>
      </w:r>
      <w:r w:rsidRPr="007B3067">
        <w:t>р</w:t>
      </w:r>
      <w:r w:rsidRPr="007B3067">
        <w:t>говли и обслуживания населения</w:t>
      </w:r>
    </w:p>
    <w:p w:rsidR="00B67FE0" w:rsidRDefault="00B67FE0" w:rsidP="004A2E15">
      <w:pPr>
        <w:pStyle w:val="a1"/>
      </w:pPr>
      <w:r>
        <w:t>приемные пункты прачечных и химчисток;</w:t>
      </w:r>
    </w:p>
    <w:p w:rsidR="00B67FE0" w:rsidRDefault="00B67FE0" w:rsidP="004A2E15">
      <w:pPr>
        <w:pStyle w:val="a1"/>
      </w:pPr>
      <w:r>
        <w:t>временные объекты торговли;</w:t>
      </w:r>
    </w:p>
    <w:p w:rsidR="00B67FE0" w:rsidRDefault="00B67FE0" w:rsidP="004A2E15">
      <w:pPr>
        <w:pStyle w:val="a1"/>
      </w:pPr>
      <w:r>
        <w:t>строения для содержания домашнего скота и птицы (при условии соблюдения отношений добрососедства);</w:t>
      </w:r>
    </w:p>
    <w:p w:rsidR="00B67FE0" w:rsidRDefault="00B67FE0" w:rsidP="004A2E15">
      <w:pPr>
        <w:pStyle w:val="a1"/>
      </w:pPr>
      <w:r>
        <w:t>ветлечебницы без постоянного содержания живо</w:t>
      </w:r>
      <w:r>
        <w:t>т</w:t>
      </w:r>
      <w:r>
        <w:t>ных;</w:t>
      </w:r>
    </w:p>
    <w:p w:rsidR="00B67FE0" w:rsidRDefault="00B67FE0" w:rsidP="004A2E15">
      <w:pPr>
        <w:pStyle w:val="a1"/>
      </w:pPr>
      <w:r>
        <w:t>спортплощадки, теннисные корты;</w:t>
      </w:r>
    </w:p>
    <w:p w:rsidR="00B67FE0" w:rsidRDefault="00B67FE0" w:rsidP="004A2E15">
      <w:pPr>
        <w:pStyle w:val="a1"/>
      </w:pPr>
      <w:r>
        <w:t xml:space="preserve">спортзалы, залы рекреации; </w:t>
      </w:r>
    </w:p>
    <w:p w:rsidR="00B67FE0" w:rsidRDefault="00B67FE0" w:rsidP="004A2E15">
      <w:pPr>
        <w:pStyle w:val="a1"/>
      </w:pPr>
      <w:r>
        <w:t>клубы многоцелевого и специализированного назначения с огран</w:t>
      </w:r>
      <w:r>
        <w:t>и</w:t>
      </w:r>
      <w:r>
        <w:t>чением по вр</w:t>
      </w:r>
      <w:r>
        <w:t>е</w:t>
      </w:r>
      <w:r>
        <w:t xml:space="preserve">мени работы; </w:t>
      </w:r>
    </w:p>
    <w:p w:rsidR="00B67FE0" w:rsidRDefault="00B67FE0" w:rsidP="004A2E15">
      <w:pPr>
        <w:pStyle w:val="a1"/>
      </w:pPr>
      <w:r>
        <w:t>жилищно-эксплуатационные и аварийно-диспетчерские службы;</w:t>
      </w:r>
    </w:p>
    <w:p w:rsidR="00B67FE0" w:rsidRDefault="00B67FE0" w:rsidP="004A2E15">
      <w:pPr>
        <w:pStyle w:val="a1"/>
      </w:pPr>
      <w:r>
        <w:t>парковки перед объектами обслуживающих и коммерческих видов ис</w:t>
      </w:r>
      <w:r w:rsidR="00806CDD">
        <w:t>пользования;</w:t>
      </w:r>
    </w:p>
    <w:p w:rsidR="00806CDD" w:rsidRDefault="00806CDD" w:rsidP="004A2E15">
      <w:pPr>
        <w:pStyle w:val="a1"/>
      </w:pPr>
      <w:r>
        <w:t>гостевые парковки из рас</w:t>
      </w:r>
      <w:r w:rsidR="00F771DE">
        <w:t>чета 1 машиноместо на 1 участок;</w:t>
      </w:r>
    </w:p>
    <w:p w:rsidR="00F771DE" w:rsidRDefault="00F771DE" w:rsidP="004A2E15">
      <w:pPr>
        <w:pStyle w:val="a1"/>
      </w:pPr>
      <w:r>
        <w:t>шиномонтажные мастерские, мойки автомобилей не более, чем на 2 п</w:t>
      </w:r>
      <w:r>
        <w:t>о</w:t>
      </w:r>
      <w:r>
        <w:t>ста</w:t>
      </w:r>
    </w:p>
    <w:p w:rsidR="00B67FE0" w:rsidRDefault="00B67FE0" w:rsidP="00D23DC9">
      <w:pPr>
        <w:pStyle w:val="4"/>
      </w:pPr>
      <w:bookmarkStart w:id="136" w:name="_Toc288571411"/>
      <w:bookmarkStart w:id="137" w:name="_Toc289157117"/>
      <w:bookmarkStart w:id="138" w:name="_Toc381687707"/>
      <w:r w:rsidRPr="00AA2E97">
        <w:lastRenderedPageBreak/>
        <w:t xml:space="preserve">Ж–2. Зона </w:t>
      </w:r>
      <w:r w:rsidR="00AA2E97">
        <w:t xml:space="preserve">малоэтажных многоквартирных </w:t>
      </w:r>
      <w:r w:rsidR="00AA2E97" w:rsidRPr="000535DC">
        <w:t>жилых</w:t>
      </w:r>
      <w:r w:rsidR="00AA2E97">
        <w:t xml:space="preserve"> домов</w:t>
      </w:r>
      <w:bookmarkEnd w:id="136"/>
      <w:bookmarkEnd w:id="137"/>
      <w:bookmarkEnd w:id="138"/>
      <w:r w:rsidRPr="00AA2E97">
        <w:t xml:space="preserve"> </w:t>
      </w:r>
    </w:p>
    <w:p w:rsidR="00410344" w:rsidRPr="00446C17" w:rsidRDefault="00410344" w:rsidP="001F7D52">
      <w:pPr>
        <w:pStyle w:val="affffa"/>
      </w:pPr>
      <w:r w:rsidRPr="00446C17">
        <w:t>Зона выделена для формирования жилых районов с размещением блокир</w:t>
      </w:r>
      <w:r w:rsidRPr="00446C17">
        <w:t>о</w:t>
      </w:r>
      <w:r w:rsidRPr="00446C17">
        <w:t>ванных односемейных домов с участками, многоквартирных домов этажн</w:t>
      </w:r>
      <w:r w:rsidRPr="00446C17">
        <w:t>о</w:t>
      </w:r>
      <w:r w:rsidRPr="00446C17">
        <w:t xml:space="preserve">стью не выше </w:t>
      </w:r>
      <w:r w:rsidR="00A3587A">
        <w:t>3</w:t>
      </w:r>
      <w:r w:rsidRPr="00446C17">
        <w:t xml:space="preserve"> этажей, с минимально разрешенным н</w:t>
      </w:r>
      <w:r w:rsidRPr="00446C17">
        <w:t>а</w:t>
      </w:r>
      <w:r w:rsidRPr="00446C17">
        <w:t xml:space="preserve">бором услуг местного значения. </w:t>
      </w:r>
    </w:p>
    <w:p w:rsidR="00B67FE0" w:rsidRDefault="00B67FE0" w:rsidP="001F7D52">
      <w:pPr>
        <w:pStyle w:val="affffa"/>
      </w:pPr>
      <w:r>
        <w:t>Основные виды разрешенного использования недв</w:t>
      </w:r>
      <w:r>
        <w:t>и</w:t>
      </w:r>
      <w:r>
        <w:t>жимости:</w:t>
      </w:r>
    </w:p>
    <w:p w:rsidR="00446C17" w:rsidRDefault="00446C17" w:rsidP="004A2E15">
      <w:pPr>
        <w:pStyle w:val="a1"/>
      </w:pPr>
      <w:r w:rsidRPr="00C71A4A">
        <w:t xml:space="preserve">жилые дома с количеством этажей не более чем </w:t>
      </w:r>
      <w:r w:rsidR="00A3587A">
        <w:t>три</w:t>
      </w:r>
      <w:r w:rsidRPr="00C71A4A">
        <w:t>, состоящие из нескольких блоков, каждый из которых предназначен для проживания о</w:t>
      </w:r>
      <w:r w:rsidRPr="00C71A4A">
        <w:t>д</w:t>
      </w:r>
      <w:r w:rsidRPr="00C71A4A">
        <w:t>ной семьи, имеет общую стену (общие стены) без проемов с соседним бл</w:t>
      </w:r>
      <w:r w:rsidRPr="00C71A4A">
        <w:t>о</w:t>
      </w:r>
      <w:r w:rsidRPr="00C71A4A">
        <w:t>ком или соседними блоками, расположен</w:t>
      </w:r>
      <w:r>
        <w:t xml:space="preserve"> на отдельном земельном </w:t>
      </w:r>
      <w:r w:rsidRPr="00F67EBB">
        <w:t>участке до 400 кв. м и имеет выход на территорию общего пользования (жилые дома</w:t>
      </w:r>
      <w:r>
        <w:t xml:space="preserve"> блокированной з</w:t>
      </w:r>
      <w:r>
        <w:t>а</w:t>
      </w:r>
      <w:r>
        <w:t>стройки);</w:t>
      </w:r>
    </w:p>
    <w:p w:rsidR="00C12E7E" w:rsidRDefault="00446C17" w:rsidP="004A2E15">
      <w:pPr>
        <w:pStyle w:val="a1"/>
      </w:pPr>
      <w:r>
        <w:t>многоквартирные дома с количеством этажей не более чем три, с</w:t>
      </w:r>
      <w:r>
        <w:t>о</w:t>
      </w:r>
      <w:r>
        <w:t>стоящие из одной или нескольких блоксекций, количество которых не пр</w:t>
      </w:r>
      <w:r>
        <w:t>е</w:t>
      </w:r>
      <w:r>
        <w:t>вышает четыре, в каждой из которых находится несколько квартир и пом</w:t>
      </w:r>
      <w:r>
        <w:t>е</w:t>
      </w:r>
      <w:r>
        <w:t xml:space="preserve">щения </w:t>
      </w:r>
      <w:r w:rsidR="007B3067">
        <w:t>общего пользования и каждая из к</w:t>
      </w:r>
      <w:r>
        <w:t>оторых имеет отдельный подъезд с выходом на территорию о</w:t>
      </w:r>
      <w:r>
        <w:t>б</w:t>
      </w:r>
      <w:r>
        <w:t>щего пользования;</w:t>
      </w:r>
    </w:p>
    <w:p w:rsidR="00B67FE0" w:rsidRDefault="00B67FE0" w:rsidP="001F7D52">
      <w:pPr>
        <w:pStyle w:val="affffa"/>
      </w:pPr>
      <w:r>
        <w:t>Вспомогательные виды разрешенного использов</w:t>
      </w:r>
      <w:r>
        <w:t>а</w:t>
      </w:r>
      <w:r>
        <w:t>ния:</w:t>
      </w:r>
    </w:p>
    <w:p w:rsidR="00101D25" w:rsidRDefault="00B67FE0" w:rsidP="004A2E15">
      <w:pPr>
        <w:pStyle w:val="a1"/>
      </w:pPr>
      <w:r>
        <w:t>хозяйственные постройки</w:t>
      </w:r>
      <w:r w:rsidR="00101D25">
        <w:t xml:space="preserve"> </w:t>
      </w:r>
      <w:r w:rsidR="00101D25" w:rsidRPr="00B821B3">
        <w:t>(гараж, навесы и тому подо</w:t>
      </w:r>
      <w:r w:rsidR="00101D25">
        <w:t>бное) на уч</w:t>
      </w:r>
      <w:r w:rsidR="00101D25">
        <w:t>а</w:t>
      </w:r>
      <w:r w:rsidR="00101D25">
        <w:t>стках домов</w:t>
      </w:r>
      <w:r w:rsidR="00101D25" w:rsidRPr="00B821B3">
        <w:t>;</w:t>
      </w:r>
    </w:p>
    <w:p w:rsidR="00F67EBB" w:rsidRDefault="005724E1" w:rsidP="00F67EBB">
      <w:pPr>
        <w:pStyle w:val="a1"/>
      </w:pPr>
      <w:r>
        <w:t>палисадники;</w:t>
      </w:r>
    </w:p>
    <w:p w:rsidR="00101D25" w:rsidRDefault="00101D25" w:rsidP="00F67EBB">
      <w:pPr>
        <w:pStyle w:val="a1"/>
      </w:pPr>
      <w:r w:rsidRPr="00B821B3">
        <w:t>детские площадки;</w:t>
      </w:r>
    </w:p>
    <w:p w:rsidR="00B67FE0" w:rsidRDefault="00B67FE0" w:rsidP="004A2E15">
      <w:pPr>
        <w:pStyle w:val="a1"/>
      </w:pPr>
      <w:r>
        <w:t>объекты пожарной охраны (гидранты, резервуары, противопожа</w:t>
      </w:r>
      <w:r>
        <w:t>р</w:t>
      </w:r>
      <w:r>
        <w:t>ные водоемы);</w:t>
      </w:r>
    </w:p>
    <w:p w:rsidR="00B67FE0" w:rsidRDefault="00B67FE0" w:rsidP="004A2E15">
      <w:pPr>
        <w:pStyle w:val="a1"/>
      </w:pPr>
      <w:r>
        <w:t>площадки для сбора мусора.</w:t>
      </w:r>
    </w:p>
    <w:p w:rsidR="005724E1" w:rsidRDefault="005724E1" w:rsidP="004A2E15">
      <w:pPr>
        <w:pStyle w:val="a1"/>
      </w:pPr>
      <w:r>
        <w:t>детские площадки, площадки для отдыха, спортивных зан</w:t>
      </w:r>
      <w:r>
        <w:t>я</w:t>
      </w:r>
      <w:r>
        <w:t xml:space="preserve">тий; </w:t>
      </w:r>
    </w:p>
    <w:p w:rsidR="005724E1" w:rsidRDefault="005724E1" w:rsidP="004A2E15">
      <w:pPr>
        <w:pStyle w:val="a1"/>
      </w:pPr>
      <w:r>
        <w:t>спортзалы, залы рекреации (с бассейном или без);</w:t>
      </w:r>
    </w:p>
    <w:p w:rsidR="005724E1" w:rsidRDefault="005724E1" w:rsidP="004A2E15">
      <w:pPr>
        <w:pStyle w:val="a1"/>
      </w:pPr>
      <w:r>
        <w:t>гаражи для индивидуальных легковых автомобилей (встр</w:t>
      </w:r>
      <w:r>
        <w:t>о</w:t>
      </w:r>
      <w:r>
        <w:t>енно-пристроенные, подземные, полуподземные)</w:t>
      </w:r>
      <w:r w:rsidR="00F67EBB">
        <w:t xml:space="preserve"> площадью не более 70 кв.м.</w:t>
      </w:r>
      <w:r>
        <w:t>;</w:t>
      </w:r>
    </w:p>
    <w:p w:rsidR="005724E1" w:rsidRDefault="005724E1" w:rsidP="004A2E15">
      <w:pPr>
        <w:pStyle w:val="a1"/>
      </w:pPr>
      <w:r>
        <w:lastRenderedPageBreak/>
        <w:t>открытые автостоянки для временного хранения индивидуальных легковых автомобилей;</w:t>
      </w:r>
    </w:p>
    <w:p w:rsidR="005724E1" w:rsidRDefault="005724E1" w:rsidP="004A2E15">
      <w:pPr>
        <w:pStyle w:val="a1"/>
      </w:pPr>
      <w:r>
        <w:t>подземные и полуподземные автостоянки для временного хранения индивидуальных легковых автомоб</w:t>
      </w:r>
      <w:r>
        <w:t>и</w:t>
      </w:r>
      <w:r>
        <w:t>лей;</w:t>
      </w:r>
    </w:p>
    <w:p w:rsidR="005724E1" w:rsidRDefault="005724E1" w:rsidP="004A2E15">
      <w:pPr>
        <w:pStyle w:val="a1"/>
      </w:pPr>
      <w:r>
        <w:t>открытые гостевые (бесплатные) автостоянки для временного хр</w:t>
      </w:r>
      <w:r>
        <w:t>а</w:t>
      </w:r>
      <w:r>
        <w:t>нения индивидуальных легковых авт</w:t>
      </w:r>
      <w:r>
        <w:t>о</w:t>
      </w:r>
      <w:r>
        <w:t>мобилей;</w:t>
      </w:r>
    </w:p>
    <w:p w:rsidR="00B67FE0" w:rsidRDefault="00B67FE0" w:rsidP="001F7D52">
      <w:pPr>
        <w:pStyle w:val="affffa"/>
      </w:pPr>
      <w:r>
        <w:t>Условно разрешенные виды использования:</w:t>
      </w:r>
    </w:p>
    <w:p w:rsidR="009D60D5" w:rsidRDefault="009D60D5" w:rsidP="004A2E15">
      <w:pPr>
        <w:pStyle w:val="a1"/>
      </w:pPr>
      <w:r>
        <w:t>детские сады, иные объекты дошкольного воспит</w:t>
      </w:r>
      <w:r>
        <w:t>а</w:t>
      </w:r>
      <w:r>
        <w:t>ния;</w:t>
      </w:r>
    </w:p>
    <w:p w:rsidR="009D60D5" w:rsidRDefault="009D60D5" w:rsidP="004A2E15">
      <w:pPr>
        <w:pStyle w:val="a1"/>
      </w:pPr>
      <w:r>
        <w:t>школы начальные и средние;</w:t>
      </w:r>
    </w:p>
    <w:p w:rsidR="009D60D5" w:rsidRDefault="009D60D5" w:rsidP="004A2E15">
      <w:pPr>
        <w:pStyle w:val="a1"/>
      </w:pPr>
      <w:r>
        <w:t>аптеки;</w:t>
      </w:r>
    </w:p>
    <w:p w:rsidR="009D60D5" w:rsidRDefault="009D60D5" w:rsidP="004A2E15">
      <w:pPr>
        <w:pStyle w:val="a1"/>
      </w:pPr>
      <w:r>
        <w:t>пункты оказания первой медицинской помощи;</w:t>
      </w:r>
    </w:p>
    <w:p w:rsidR="009D60D5" w:rsidRPr="00806CDD" w:rsidRDefault="009D60D5" w:rsidP="004A2E15">
      <w:pPr>
        <w:pStyle w:val="a1"/>
      </w:pPr>
      <w:r w:rsidRPr="00806CDD">
        <w:t xml:space="preserve">амбулаторно–поликлинические учреждения общей площадью не более 600 кв.м; </w:t>
      </w:r>
    </w:p>
    <w:p w:rsidR="009D60D5" w:rsidRDefault="009D60D5" w:rsidP="004A2E15">
      <w:pPr>
        <w:pStyle w:val="a1"/>
      </w:pPr>
      <w:r>
        <w:t>магазины товаров первой необходимости;</w:t>
      </w:r>
    </w:p>
    <w:p w:rsidR="009D60D5" w:rsidRDefault="009D60D5" w:rsidP="004A2E15">
      <w:pPr>
        <w:pStyle w:val="a1"/>
      </w:pPr>
      <w:r>
        <w:t>отделения связи;</w:t>
      </w:r>
    </w:p>
    <w:p w:rsidR="009D60D5" w:rsidRDefault="009D60D5" w:rsidP="004A2E15">
      <w:pPr>
        <w:pStyle w:val="a1"/>
      </w:pPr>
      <w:r>
        <w:t>кафе, закусочные, столовые в отдельно стоящих зд</w:t>
      </w:r>
      <w:r>
        <w:t>а</w:t>
      </w:r>
      <w:r>
        <w:t>ниях;</w:t>
      </w:r>
    </w:p>
    <w:p w:rsidR="009D60D5" w:rsidRDefault="009D60D5" w:rsidP="004A2E15">
      <w:pPr>
        <w:pStyle w:val="a1"/>
      </w:pPr>
      <w:r>
        <w:t>объекты обслуживания населения (пошивочные ателье, ремонтные мастерские бытовой техники, пари</w:t>
      </w:r>
      <w:r>
        <w:t>к</w:t>
      </w:r>
      <w:r>
        <w:t>махерские и др.);</w:t>
      </w:r>
    </w:p>
    <w:p w:rsidR="009D60D5" w:rsidRDefault="009D60D5" w:rsidP="004A2E15">
      <w:pPr>
        <w:pStyle w:val="a1"/>
      </w:pPr>
      <w:r>
        <w:t>мастерские по изготовлению мелких поделок;</w:t>
      </w:r>
    </w:p>
    <w:p w:rsidR="009D60D5" w:rsidRDefault="009D60D5" w:rsidP="004A2E15">
      <w:pPr>
        <w:pStyle w:val="a1"/>
      </w:pPr>
      <w:r>
        <w:t>гостиницы;</w:t>
      </w:r>
    </w:p>
    <w:p w:rsidR="007B3067" w:rsidRDefault="007B3067" w:rsidP="004A2E15">
      <w:pPr>
        <w:pStyle w:val="a1"/>
      </w:pPr>
      <w:r>
        <w:t>офисы на 1-2 этажах жилых домов общей площадью не более 400 кв.м (кроме жилых домов, расположенных внутри жилых кварталов);</w:t>
      </w:r>
    </w:p>
    <w:p w:rsidR="007B3067" w:rsidRDefault="007B3067" w:rsidP="004A2E15">
      <w:pPr>
        <w:pStyle w:val="a1"/>
      </w:pPr>
      <w:r>
        <w:t>киоски, лоточная торговля, временные павильоны розничной то</w:t>
      </w:r>
      <w:r>
        <w:t>р</w:t>
      </w:r>
      <w:r>
        <w:t>говли и обслуживания населения</w:t>
      </w:r>
    </w:p>
    <w:p w:rsidR="00B67FE0" w:rsidRDefault="00B67FE0" w:rsidP="004A2E15">
      <w:pPr>
        <w:pStyle w:val="a1"/>
      </w:pPr>
      <w:r>
        <w:t>интернаты для престарелых и инвалидов, дома ребёнка, приюты, ночлежные дома;</w:t>
      </w:r>
    </w:p>
    <w:p w:rsidR="00B67FE0" w:rsidRDefault="00B67FE0" w:rsidP="004A2E15">
      <w:pPr>
        <w:pStyle w:val="a1"/>
      </w:pPr>
      <w:r>
        <w:t>спортплощадки, теннисные корты;</w:t>
      </w:r>
    </w:p>
    <w:p w:rsidR="00B67FE0" w:rsidRDefault="00B67FE0" w:rsidP="004A2E15">
      <w:pPr>
        <w:pStyle w:val="a1"/>
      </w:pPr>
      <w:r>
        <w:t>отделения, участковые пункты милиции;</w:t>
      </w:r>
    </w:p>
    <w:p w:rsidR="00B67FE0" w:rsidRDefault="00B67FE0" w:rsidP="004A2E15">
      <w:pPr>
        <w:pStyle w:val="a1"/>
      </w:pPr>
      <w:r>
        <w:lastRenderedPageBreak/>
        <w:t>жилищно-эксплуатационные и аварийно-диспетчерские службы;</w:t>
      </w:r>
    </w:p>
    <w:p w:rsidR="00B67FE0" w:rsidRDefault="00B67FE0" w:rsidP="004A2E15">
      <w:pPr>
        <w:pStyle w:val="a1"/>
      </w:pPr>
      <w:r>
        <w:t>парковки перед объектами обслуживающих и коммерческих видов использования;</w:t>
      </w:r>
    </w:p>
    <w:p w:rsidR="00F771DE" w:rsidRDefault="00F771DE" w:rsidP="004A2E15">
      <w:pPr>
        <w:pStyle w:val="a1"/>
      </w:pPr>
      <w:r>
        <w:t>шиномонтажные мастерские, мойки автомобилей не более, чем на 2 п</w:t>
      </w:r>
      <w:r>
        <w:t>о</w:t>
      </w:r>
      <w:r>
        <w:t>ста.</w:t>
      </w:r>
    </w:p>
    <w:p w:rsidR="00AA2E97" w:rsidRDefault="00F31202" w:rsidP="00D23DC9">
      <w:pPr>
        <w:pStyle w:val="4"/>
      </w:pPr>
      <w:bookmarkStart w:id="139" w:name="_Toc288571412"/>
      <w:bookmarkStart w:id="140" w:name="_Toc289157118"/>
      <w:bookmarkStart w:id="141" w:name="_Toc381687708"/>
      <w:r>
        <w:t>ОД</w:t>
      </w:r>
      <w:r w:rsidR="00644189">
        <w:t>-1</w:t>
      </w:r>
      <w:r>
        <w:t>. Центральная о</w:t>
      </w:r>
      <w:r w:rsidR="00AA2E97" w:rsidRPr="00866E53">
        <w:t>бщественно-делов</w:t>
      </w:r>
      <w:r w:rsidR="00AA2E97">
        <w:t>ая</w:t>
      </w:r>
      <w:r w:rsidR="00AA2E97" w:rsidRPr="00866E53">
        <w:t xml:space="preserve"> зон</w:t>
      </w:r>
      <w:r w:rsidR="00AA2E97">
        <w:t>а</w:t>
      </w:r>
      <w:bookmarkEnd w:id="139"/>
      <w:bookmarkEnd w:id="140"/>
      <w:bookmarkEnd w:id="141"/>
    </w:p>
    <w:p w:rsidR="00644189" w:rsidRDefault="00E667F4" w:rsidP="001F7D52">
      <w:pPr>
        <w:pStyle w:val="affffa"/>
      </w:pPr>
      <w:r w:rsidRPr="00901F48">
        <w:t>Зона выделена для обеспечения правовых условий использования, стро</w:t>
      </w:r>
      <w:r w:rsidRPr="00901F48">
        <w:t>и</w:t>
      </w:r>
      <w:r w:rsidRPr="00901F48">
        <w:t>тельства и реконструкции объектов с широким спектром административных, д</w:t>
      </w:r>
      <w:r w:rsidRPr="00901F48">
        <w:t>е</w:t>
      </w:r>
      <w:r w:rsidRPr="00901F48">
        <w:t>ловых, общественных, культурных, обслуживающих и коммерческих видов и</w:t>
      </w:r>
      <w:r w:rsidRPr="00901F48">
        <w:t>с</w:t>
      </w:r>
      <w:r w:rsidRPr="00901F48">
        <w:t>пользования многофункционального назначения</w:t>
      </w:r>
      <w:r w:rsidR="00644189">
        <w:t>, охватывает поселочный центр</w:t>
      </w:r>
    </w:p>
    <w:p w:rsidR="00E667F4" w:rsidRPr="00901F48" w:rsidRDefault="00644189" w:rsidP="001F7D52">
      <w:pPr>
        <w:pStyle w:val="affffa"/>
      </w:pPr>
      <w:r>
        <w:t>К застройке в данной зоне предъявляются дополнительные требования и о</w:t>
      </w:r>
      <w:r>
        <w:t>г</w:t>
      </w:r>
      <w:r>
        <w:t>раничения по условиям охраны памятников истории и культуры, а также пар</w:t>
      </w:r>
      <w:r>
        <w:t>а</w:t>
      </w:r>
      <w:r>
        <w:t>метры и характеристики их изменений определяются в индивидуальном п</w:t>
      </w:r>
      <w:r>
        <w:t>о</w:t>
      </w:r>
      <w:r>
        <w:t>рядке уполномоченными органами в соответствии с законодательством об объектах культурного наследия</w:t>
      </w:r>
      <w:r w:rsidR="00E667F4" w:rsidRPr="00901F48">
        <w:t xml:space="preserve">. </w:t>
      </w:r>
    </w:p>
    <w:p w:rsidR="00E667F4" w:rsidRPr="00901F48" w:rsidRDefault="00E667F4" w:rsidP="001F7D52">
      <w:pPr>
        <w:pStyle w:val="affffa"/>
      </w:pPr>
      <w:r w:rsidRPr="00901F48">
        <w:t>Основные виды разрешенного использования недв</w:t>
      </w:r>
      <w:r w:rsidRPr="00901F48">
        <w:t>и</w:t>
      </w:r>
      <w:r w:rsidRPr="00901F48">
        <w:t>жимости:</w:t>
      </w:r>
    </w:p>
    <w:p w:rsidR="00E667F4" w:rsidRDefault="00E667F4" w:rsidP="004A2E15">
      <w:pPr>
        <w:pStyle w:val="a1"/>
      </w:pPr>
      <w:r w:rsidRPr="00A3587A">
        <w:t>многоквартирны</w:t>
      </w:r>
      <w:r>
        <w:t>е дома смешанного использования: с квартирами на верхних этажах и размещением на нижних этажах офисов и объектов дел</w:t>
      </w:r>
      <w:r>
        <w:t>о</w:t>
      </w:r>
      <w:r>
        <w:t>вого, культурного и обслуживающего назначения при условии поэтажного разделения различных видов и</w:t>
      </w:r>
      <w:r>
        <w:t>с</w:t>
      </w:r>
      <w:r>
        <w:t>пользования;</w:t>
      </w:r>
    </w:p>
    <w:p w:rsidR="00E667F4" w:rsidRDefault="00E667F4" w:rsidP="004A2E15">
      <w:pPr>
        <w:pStyle w:val="a1"/>
      </w:pPr>
      <w:r>
        <w:t>административные и офисные здания при условии размещения в нижних этажах офисов и объектов культурного и обслуживающего назн</w:t>
      </w:r>
      <w:r>
        <w:t>а</w:t>
      </w:r>
      <w:r>
        <w:t>чения;</w:t>
      </w:r>
    </w:p>
    <w:p w:rsidR="00E667F4" w:rsidRDefault="00E667F4" w:rsidP="004A2E15">
      <w:pPr>
        <w:pStyle w:val="a1"/>
      </w:pPr>
      <w:r>
        <w:t>гостиницы, гостевые дома, центры обслуживания т</w:t>
      </w:r>
      <w:r>
        <w:t>у</w:t>
      </w:r>
      <w:r>
        <w:t xml:space="preserve">ристов, </w:t>
      </w:r>
    </w:p>
    <w:p w:rsidR="00E667F4" w:rsidRDefault="00E667F4" w:rsidP="004A2E15">
      <w:pPr>
        <w:pStyle w:val="a1"/>
      </w:pPr>
      <w:r>
        <w:t>музеи, выставочные залы, картинные и художественные галереи, художественные салоны;</w:t>
      </w:r>
    </w:p>
    <w:p w:rsidR="00E667F4" w:rsidRDefault="00E667F4" w:rsidP="004A2E15">
      <w:pPr>
        <w:pStyle w:val="a1"/>
      </w:pPr>
      <w:r>
        <w:t xml:space="preserve">театры, концертные залы; </w:t>
      </w:r>
    </w:p>
    <w:p w:rsidR="00E667F4" w:rsidRDefault="00E667F4" w:rsidP="004A2E15">
      <w:pPr>
        <w:pStyle w:val="a1"/>
      </w:pPr>
      <w:r>
        <w:t>зрелищно-спортивные комплексы многоцелевого назнач</w:t>
      </w:r>
      <w:r>
        <w:t>е</w:t>
      </w:r>
      <w:r>
        <w:t>ния;</w:t>
      </w:r>
    </w:p>
    <w:p w:rsidR="00E667F4" w:rsidRDefault="00E667F4" w:rsidP="004A2E15">
      <w:pPr>
        <w:pStyle w:val="a1"/>
      </w:pPr>
      <w:r>
        <w:lastRenderedPageBreak/>
        <w:t>кинотеатры, видео салоны;</w:t>
      </w:r>
    </w:p>
    <w:p w:rsidR="00E667F4" w:rsidRDefault="00E667F4" w:rsidP="004A2E15">
      <w:pPr>
        <w:pStyle w:val="a1"/>
      </w:pPr>
      <w:r>
        <w:t>отделения, факультеты, филиалы высших и средних специальных учебных завед</w:t>
      </w:r>
      <w:r>
        <w:t>е</w:t>
      </w:r>
      <w:r>
        <w:t>ний;</w:t>
      </w:r>
    </w:p>
    <w:p w:rsidR="00E667F4" w:rsidRDefault="00E667F4" w:rsidP="004A2E15">
      <w:pPr>
        <w:pStyle w:val="a1"/>
      </w:pPr>
      <w:r>
        <w:t>библиотеки;</w:t>
      </w:r>
    </w:p>
    <w:p w:rsidR="00E667F4" w:rsidRDefault="00E667F4" w:rsidP="004A2E15">
      <w:pPr>
        <w:pStyle w:val="a1"/>
      </w:pPr>
      <w:r>
        <w:t>клубы (дома культуры), центры общения и досуговых занятий, залы для встреч, собраний, занятий детей и подростков, молодежи, взрослых многоцелевого и специализированного назн</w:t>
      </w:r>
      <w:r>
        <w:t>а</w:t>
      </w:r>
      <w:r>
        <w:t>чения;</w:t>
      </w:r>
    </w:p>
    <w:p w:rsidR="00E667F4" w:rsidRDefault="00E667F4" w:rsidP="004A2E15">
      <w:pPr>
        <w:pStyle w:val="a1"/>
      </w:pPr>
      <w:r>
        <w:t>дворец бракосочетаний;</w:t>
      </w:r>
    </w:p>
    <w:p w:rsidR="00E667F4" w:rsidRDefault="00E667F4" w:rsidP="004A2E15">
      <w:pPr>
        <w:pStyle w:val="a1"/>
      </w:pPr>
      <w:r>
        <w:t>бильярдные;</w:t>
      </w:r>
    </w:p>
    <w:p w:rsidR="00E667F4" w:rsidRDefault="00E667F4" w:rsidP="004A2E15">
      <w:pPr>
        <w:pStyle w:val="a1"/>
      </w:pPr>
      <w:r>
        <w:t>танцзалы, дискотеки;</w:t>
      </w:r>
    </w:p>
    <w:p w:rsidR="00E667F4" w:rsidRDefault="00E667F4" w:rsidP="004A2E15">
      <w:pPr>
        <w:pStyle w:val="a1"/>
      </w:pPr>
      <w:r>
        <w:t>компьютерные центры, интернет-кафе;</w:t>
      </w:r>
    </w:p>
    <w:p w:rsidR="00E667F4" w:rsidRDefault="00E667F4" w:rsidP="004A2E15">
      <w:pPr>
        <w:pStyle w:val="a1"/>
      </w:pPr>
      <w:r>
        <w:t>здания, сооружения спортивного назначения, включая бассейны; спортклубы;</w:t>
      </w:r>
    </w:p>
    <w:p w:rsidR="00E667F4" w:rsidRDefault="00E667F4" w:rsidP="004A2E15">
      <w:pPr>
        <w:pStyle w:val="a1"/>
      </w:pPr>
      <w:r>
        <w:t xml:space="preserve">магазины, торговые комплексы общей площадью до 1500 кв.м; </w:t>
      </w:r>
    </w:p>
    <w:p w:rsidR="00E667F4" w:rsidRDefault="00E667F4" w:rsidP="004A2E15">
      <w:pPr>
        <w:pStyle w:val="a1"/>
      </w:pPr>
      <w:r>
        <w:t xml:space="preserve">открытые мини-рынки; </w:t>
      </w:r>
    </w:p>
    <w:p w:rsidR="00E667F4" w:rsidRDefault="00E667F4" w:rsidP="004A2E15">
      <w:pPr>
        <w:pStyle w:val="a1"/>
      </w:pPr>
      <w:r>
        <w:t>предприятия общественного питания (столовые, кафе, закусочные, бары, рестораны);</w:t>
      </w:r>
    </w:p>
    <w:p w:rsidR="00E667F4" w:rsidRDefault="00E667F4" w:rsidP="004A2E15">
      <w:pPr>
        <w:pStyle w:val="a1"/>
      </w:pPr>
      <w:r>
        <w:t>рекламные агентства;</w:t>
      </w:r>
    </w:p>
    <w:p w:rsidR="00E667F4" w:rsidRDefault="00E667F4" w:rsidP="004A2E15">
      <w:pPr>
        <w:pStyle w:val="a1"/>
      </w:pPr>
      <w:r>
        <w:t>транспортные агентства по сервисному обслуживанию нас</w:t>
      </w:r>
      <w:r>
        <w:t>е</w:t>
      </w:r>
      <w:r>
        <w:t>ления;</w:t>
      </w:r>
    </w:p>
    <w:p w:rsidR="00E667F4" w:rsidRDefault="00E667F4" w:rsidP="004A2E15">
      <w:pPr>
        <w:pStyle w:val="a1"/>
      </w:pPr>
      <w:r>
        <w:t>телевизионные и радиостудии;</w:t>
      </w:r>
    </w:p>
    <w:p w:rsidR="00E667F4" w:rsidRDefault="00E667F4" w:rsidP="004A2E15">
      <w:pPr>
        <w:pStyle w:val="a1"/>
      </w:pPr>
      <w:r>
        <w:t>фирмы по предоставлению услуг сотовой и пейджинговой связи;</w:t>
      </w:r>
    </w:p>
    <w:p w:rsidR="00E667F4" w:rsidRDefault="00E667F4" w:rsidP="004A2E15">
      <w:pPr>
        <w:pStyle w:val="a1"/>
      </w:pPr>
      <w:r>
        <w:t>отделения, участковые пункты милиции;</w:t>
      </w:r>
    </w:p>
    <w:p w:rsidR="00E667F4" w:rsidRDefault="00E667F4" w:rsidP="004A2E15">
      <w:pPr>
        <w:pStyle w:val="a1"/>
      </w:pPr>
      <w:r>
        <w:t>выставки товаров;</w:t>
      </w:r>
    </w:p>
    <w:p w:rsidR="00E667F4" w:rsidRDefault="00E667F4" w:rsidP="004A2E15">
      <w:pPr>
        <w:pStyle w:val="a1"/>
      </w:pPr>
      <w:r>
        <w:t>суды, нотариальные конторы, прочие юридические учрежд</w:t>
      </w:r>
      <w:r>
        <w:t>е</w:t>
      </w:r>
      <w:r>
        <w:t>ния;</w:t>
      </w:r>
    </w:p>
    <w:p w:rsidR="00E667F4" w:rsidRDefault="00E667F4" w:rsidP="004A2E15">
      <w:pPr>
        <w:pStyle w:val="a1"/>
      </w:pPr>
      <w:r>
        <w:t>туристические агентства;</w:t>
      </w:r>
    </w:p>
    <w:p w:rsidR="00E667F4" w:rsidRDefault="00E667F4" w:rsidP="004A2E15">
      <w:pPr>
        <w:pStyle w:val="a1"/>
      </w:pPr>
      <w:r>
        <w:t>отделения связи; почтовые отделения, междугородние переговорные пункты;</w:t>
      </w:r>
    </w:p>
    <w:p w:rsidR="00E667F4" w:rsidRDefault="00E667F4" w:rsidP="004A2E15">
      <w:pPr>
        <w:pStyle w:val="a1"/>
      </w:pPr>
      <w:r>
        <w:t>аптеки;</w:t>
      </w:r>
    </w:p>
    <w:p w:rsidR="00E667F4" w:rsidRDefault="00E667F4" w:rsidP="004A2E15">
      <w:pPr>
        <w:pStyle w:val="a1"/>
      </w:pPr>
      <w:r>
        <w:lastRenderedPageBreak/>
        <w:t>пункты оказания первой медицинской помощи;</w:t>
      </w:r>
    </w:p>
    <w:p w:rsidR="00E667F4" w:rsidRDefault="00E667F4" w:rsidP="004A2E15">
      <w:pPr>
        <w:pStyle w:val="a1"/>
      </w:pPr>
      <w:r>
        <w:t>поликлиники;</w:t>
      </w:r>
    </w:p>
    <w:p w:rsidR="00E667F4" w:rsidRDefault="00E667F4" w:rsidP="004A2E15">
      <w:pPr>
        <w:pStyle w:val="a1"/>
      </w:pPr>
      <w:r>
        <w:t>консультативные поликлиники, центры психологической реабил</w:t>
      </w:r>
      <w:r>
        <w:t>и</w:t>
      </w:r>
      <w:r>
        <w:t>тации населения;</w:t>
      </w:r>
    </w:p>
    <w:p w:rsidR="00E667F4" w:rsidRDefault="00E667F4" w:rsidP="004A2E15">
      <w:pPr>
        <w:pStyle w:val="a1"/>
      </w:pPr>
      <w:r>
        <w:t>дома быта;</w:t>
      </w:r>
    </w:p>
    <w:p w:rsidR="00E667F4" w:rsidRDefault="00E667F4" w:rsidP="004A2E15">
      <w:pPr>
        <w:pStyle w:val="a1"/>
      </w:pPr>
      <w:r>
        <w:t>центры по предоставлению полиграфических услуг (ксерокопии, ламинирование, брошюровка и пр.);</w:t>
      </w:r>
    </w:p>
    <w:p w:rsidR="00E667F4" w:rsidRDefault="00E667F4" w:rsidP="004A2E15">
      <w:pPr>
        <w:pStyle w:val="a1"/>
      </w:pPr>
      <w:r>
        <w:t>фотосалоны;</w:t>
      </w:r>
    </w:p>
    <w:p w:rsidR="00E667F4" w:rsidRDefault="00E667F4" w:rsidP="004A2E15">
      <w:pPr>
        <w:pStyle w:val="a1"/>
      </w:pPr>
      <w:r>
        <w:t>приёмные пункты прачечных и химчисток, прачечные самообсл</w:t>
      </w:r>
      <w:r>
        <w:t>у</w:t>
      </w:r>
      <w:r>
        <w:t>живания;</w:t>
      </w:r>
    </w:p>
    <w:p w:rsidR="00E667F4" w:rsidRDefault="00E667F4" w:rsidP="004A2E15">
      <w:pPr>
        <w:pStyle w:val="a1"/>
      </w:pPr>
      <w:r>
        <w:t>объекты обслуживания населения (пошивочные ателье, ремонтные мастерские бытовой техники, мастерские по пошиву и ремонту обуви, ма</w:t>
      </w:r>
      <w:r>
        <w:t>с</w:t>
      </w:r>
      <w:r>
        <w:t>терские по ремонту часов, парикмахерские и др.);</w:t>
      </w:r>
    </w:p>
    <w:p w:rsidR="00E667F4" w:rsidRDefault="00E667F4" w:rsidP="004A2E15">
      <w:pPr>
        <w:pStyle w:val="a1"/>
      </w:pPr>
      <w:r>
        <w:t>некоммер</w:t>
      </w:r>
      <w:r w:rsidR="00E33B4F">
        <w:t>ческие коммунальные предприятия</w:t>
      </w:r>
    </w:p>
    <w:p w:rsidR="00E33B4F" w:rsidRPr="00866E53" w:rsidRDefault="00E33B4F" w:rsidP="004A2E15">
      <w:pPr>
        <w:pStyle w:val="a1"/>
      </w:pPr>
      <w:r w:rsidRPr="00866E53">
        <w:t xml:space="preserve"> </w:t>
      </w:r>
      <w:r>
        <w:t>и</w:t>
      </w:r>
      <w:r w:rsidRPr="00866E53">
        <w:t>ные объекты</w:t>
      </w:r>
      <w:r>
        <w:t>.</w:t>
      </w:r>
    </w:p>
    <w:p w:rsidR="00E667F4" w:rsidRDefault="00E667F4" w:rsidP="001F7D52">
      <w:pPr>
        <w:pStyle w:val="affffa"/>
        <w:rPr>
          <w:sz w:val="24"/>
          <w:szCs w:val="24"/>
        </w:rPr>
      </w:pPr>
      <w:r w:rsidRPr="00901F48">
        <w:t>Вспомогательные виды разрешенного использования</w:t>
      </w:r>
      <w:r>
        <w:rPr>
          <w:sz w:val="24"/>
          <w:szCs w:val="24"/>
        </w:rPr>
        <w:t>:</w:t>
      </w:r>
    </w:p>
    <w:p w:rsidR="00E667F4" w:rsidRDefault="00E667F4" w:rsidP="004A2E15">
      <w:pPr>
        <w:pStyle w:val="a1"/>
      </w:pPr>
      <w:r>
        <w:t>подземные и встроенные в здания гаражи и автост</w:t>
      </w:r>
      <w:r>
        <w:t>о</w:t>
      </w:r>
      <w:r>
        <w:t>янки;</w:t>
      </w:r>
    </w:p>
    <w:p w:rsidR="00E667F4" w:rsidRDefault="00E667F4" w:rsidP="004A2E15">
      <w:pPr>
        <w:pStyle w:val="a1"/>
      </w:pPr>
      <w:r>
        <w:t>парковки перед объектами деловых, культурных, обслуживающих и коммерческих видов использования;</w:t>
      </w:r>
    </w:p>
    <w:p w:rsidR="00E667F4" w:rsidRDefault="00E667F4" w:rsidP="004A2E15">
      <w:pPr>
        <w:pStyle w:val="a1"/>
      </w:pPr>
      <w:r>
        <w:t>дворовые площадки: детские, спортивные, хозяйственные, площа</w:t>
      </w:r>
      <w:r>
        <w:t>д</w:t>
      </w:r>
      <w:r>
        <w:t>ки отдыха.</w:t>
      </w:r>
    </w:p>
    <w:p w:rsidR="00E667F4" w:rsidRPr="00901F48" w:rsidRDefault="00E667F4" w:rsidP="001F7D52">
      <w:pPr>
        <w:pStyle w:val="affffa"/>
      </w:pPr>
      <w:r w:rsidRPr="00901F48">
        <w:t>Условно разрешенные виды использования:</w:t>
      </w:r>
    </w:p>
    <w:p w:rsidR="00E667F4" w:rsidRDefault="00E667F4" w:rsidP="004A2E15">
      <w:pPr>
        <w:pStyle w:val="a1"/>
      </w:pPr>
      <w:r>
        <w:t>общежития;</w:t>
      </w:r>
    </w:p>
    <w:p w:rsidR="00E667F4" w:rsidRDefault="00E667F4" w:rsidP="004A2E15">
      <w:pPr>
        <w:pStyle w:val="a1"/>
      </w:pPr>
      <w:r>
        <w:t>объекты религиозного назначения;</w:t>
      </w:r>
    </w:p>
    <w:p w:rsidR="00E667F4" w:rsidRDefault="00E667F4" w:rsidP="004A2E15">
      <w:pPr>
        <w:pStyle w:val="a1"/>
      </w:pPr>
      <w:r>
        <w:t>специализированные школы;</w:t>
      </w:r>
    </w:p>
    <w:p w:rsidR="00E667F4" w:rsidRDefault="00E667F4" w:rsidP="004A2E15">
      <w:pPr>
        <w:pStyle w:val="a1"/>
      </w:pPr>
      <w:r>
        <w:t>телецентр;</w:t>
      </w:r>
    </w:p>
    <w:p w:rsidR="00E667F4" w:rsidRDefault="00E667F4" w:rsidP="004A2E15">
      <w:pPr>
        <w:pStyle w:val="a1"/>
      </w:pPr>
      <w:r>
        <w:t>жилищно-эксплуатационные организации и аварийно-диспетчерские службы;</w:t>
      </w:r>
    </w:p>
    <w:p w:rsidR="00E667F4" w:rsidRDefault="00E667F4" w:rsidP="004A2E15">
      <w:pPr>
        <w:pStyle w:val="a1"/>
      </w:pPr>
      <w:r>
        <w:lastRenderedPageBreak/>
        <w:t>бани, сауны;</w:t>
      </w:r>
    </w:p>
    <w:p w:rsidR="00E667F4" w:rsidRDefault="00E667F4" w:rsidP="004A2E15">
      <w:pPr>
        <w:pStyle w:val="a1"/>
      </w:pPr>
      <w:r>
        <w:t xml:space="preserve">общественные туалеты; </w:t>
      </w:r>
    </w:p>
    <w:p w:rsidR="00E667F4" w:rsidRDefault="00E667F4" w:rsidP="004A2E15">
      <w:pPr>
        <w:pStyle w:val="a1"/>
      </w:pPr>
      <w:r>
        <w:t>объекты пожарной охраны;</w:t>
      </w:r>
    </w:p>
    <w:p w:rsidR="00E667F4" w:rsidRDefault="00E667F4" w:rsidP="004A2E15">
      <w:pPr>
        <w:pStyle w:val="a1"/>
      </w:pPr>
      <w:r>
        <w:t>автостоянки на отдельных земельных участках подземные, надзе</w:t>
      </w:r>
      <w:r>
        <w:t>м</w:t>
      </w:r>
      <w:r>
        <w:t>ные многоуровн</w:t>
      </w:r>
      <w:r>
        <w:t>е</w:t>
      </w:r>
      <w:r>
        <w:t>вые;</w:t>
      </w:r>
    </w:p>
    <w:p w:rsidR="00E667F4" w:rsidRDefault="00E667F4" w:rsidP="004A2E15">
      <w:pPr>
        <w:pStyle w:val="a1"/>
      </w:pPr>
      <w:r>
        <w:t>АТС, антенны сотовой, радиорелейной и спутник</w:t>
      </w:r>
      <w:r>
        <w:t>о</w:t>
      </w:r>
      <w:r>
        <w:t>вой связи.</w:t>
      </w:r>
    </w:p>
    <w:p w:rsidR="00DE5F83" w:rsidRDefault="00DE5F83" w:rsidP="00D23DC9">
      <w:pPr>
        <w:pStyle w:val="4"/>
      </w:pPr>
      <w:bookmarkStart w:id="142" w:name="_Toc381687709"/>
      <w:r>
        <w:t>ОД-2. О</w:t>
      </w:r>
      <w:r w:rsidRPr="00866E53">
        <w:t>бщественно-делов</w:t>
      </w:r>
      <w:r>
        <w:t>ая</w:t>
      </w:r>
      <w:r w:rsidRPr="00866E53">
        <w:t xml:space="preserve"> зон</w:t>
      </w:r>
      <w:r>
        <w:t>а местного значения</w:t>
      </w:r>
      <w:bookmarkEnd w:id="142"/>
    </w:p>
    <w:p w:rsidR="00DE5F83" w:rsidRPr="00F771DE" w:rsidRDefault="00DE5F83" w:rsidP="004A2E15"/>
    <w:p w:rsidR="00DE5F83" w:rsidRDefault="00DE5F83" w:rsidP="004A2E15">
      <w:pPr>
        <w:pStyle w:val="a1"/>
      </w:pPr>
      <w:r w:rsidRPr="00901F48">
        <w:t xml:space="preserve">Зона выделена для обеспечения правовых условий </w:t>
      </w:r>
      <w:r>
        <w:t>формирования местных (локальных) центров поселковых районов и полосных центров вдоль улиц с широким спектром коммерческих и обслуживающих функций, ориентированных на  удовлетворение повседневных и периодических п</w:t>
      </w:r>
      <w:r>
        <w:t>о</w:t>
      </w:r>
      <w:r>
        <w:t>требностей населения.</w:t>
      </w:r>
    </w:p>
    <w:p w:rsidR="00DE5F83" w:rsidRPr="00901F48" w:rsidRDefault="00DE5F83" w:rsidP="001F7D52">
      <w:pPr>
        <w:pStyle w:val="affffa"/>
      </w:pPr>
      <w:r w:rsidRPr="00901F48">
        <w:t>Основные виды разрешенного использования недв</w:t>
      </w:r>
      <w:r w:rsidRPr="00901F48">
        <w:t>и</w:t>
      </w:r>
      <w:r w:rsidRPr="00901F48">
        <w:t>жимости:</w:t>
      </w:r>
    </w:p>
    <w:p w:rsidR="00DE5F83" w:rsidRDefault="00DE5F83" w:rsidP="004A2E15">
      <w:pPr>
        <w:pStyle w:val="a1"/>
      </w:pPr>
      <w:r w:rsidRPr="00A3587A">
        <w:t>многоквартирны</w:t>
      </w:r>
      <w:r>
        <w:t>е дома смешанного использования: с квартирами на верхних этажах и размещением на нижних этажах офисов и объектов дел</w:t>
      </w:r>
      <w:r>
        <w:t>о</w:t>
      </w:r>
      <w:r>
        <w:t>вого, культурного и обслуживающего назначения при условии поэтажного разделения различных видов и</w:t>
      </w:r>
      <w:r>
        <w:t>с</w:t>
      </w:r>
      <w:r>
        <w:t>пользования;</w:t>
      </w:r>
    </w:p>
    <w:p w:rsidR="00DE5F83" w:rsidRPr="00F9574E" w:rsidRDefault="00DE5F83" w:rsidP="004A2E15">
      <w:pPr>
        <w:pStyle w:val="a1"/>
      </w:pPr>
      <w:r w:rsidRPr="00F9574E">
        <w:t>административные и офисные здания;</w:t>
      </w:r>
    </w:p>
    <w:p w:rsidR="00DE5F83" w:rsidRPr="00F9574E" w:rsidRDefault="00DE5F83" w:rsidP="004A2E15">
      <w:pPr>
        <w:pStyle w:val="a1"/>
      </w:pPr>
      <w:r w:rsidRPr="00F9574E">
        <w:t xml:space="preserve">гостиницы, гостевые дома; </w:t>
      </w:r>
    </w:p>
    <w:p w:rsidR="00DE5F83" w:rsidRPr="00F9574E" w:rsidRDefault="00DE5F83" w:rsidP="004A2E15">
      <w:pPr>
        <w:pStyle w:val="a1"/>
      </w:pPr>
      <w:r w:rsidRPr="00F9574E">
        <w:t>кинотеатры, видео салоны;</w:t>
      </w:r>
    </w:p>
    <w:p w:rsidR="002F1B90" w:rsidRPr="00F9574E" w:rsidRDefault="002F1B90" w:rsidP="004A2E15">
      <w:pPr>
        <w:pStyle w:val="a1"/>
      </w:pPr>
      <w:r w:rsidRPr="00F9574E">
        <w:t>выставочные залы;</w:t>
      </w:r>
    </w:p>
    <w:p w:rsidR="00DE5F83" w:rsidRPr="00F9574E" w:rsidRDefault="00DE5F83" w:rsidP="004A2E15">
      <w:pPr>
        <w:pStyle w:val="a1"/>
      </w:pPr>
      <w:r w:rsidRPr="00F9574E">
        <w:t>клубы (дома культуры), центры общения и досуговых занятий, залы для встреч, собраний, занятий детей и подростков, молодежи, взрослых многоцелевого и специализированного назн</w:t>
      </w:r>
      <w:r w:rsidRPr="00F9574E">
        <w:t>а</w:t>
      </w:r>
      <w:r w:rsidRPr="00F9574E">
        <w:t>чения;</w:t>
      </w:r>
    </w:p>
    <w:p w:rsidR="00DE5F83" w:rsidRPr="00F9574E" w:rsidRDefault="00DE5F83" w:rsidP="004A2E15">
      <w:pPr>
        <w:pStyle w:val="a1"/>
      </w:pPr>
      <w:r w:rsidRPr="00F9574E">
        <w:t>бильярдные;</w:t>
      </w:r>
    </w:p>
    <w:p w:rsidR="00DE5F83" w:rsidRPr="00F9574E" w:rsidRDefault="00DE5F83" w:rsidP="004A2E15">
      <w:pPr>
        <w:pStyle w:val="a1"/>
      </w:pPr>
      <w:r w:rsidRPr="00F9574E">
        <w:t>танцзалы, дискотеки;</w:t>
      </w:r>
    </w:p>
    <w:p w:rsidR="00DE5F83" w:rsidRPr="00F9574E" w:rsidRDefault="00DE5F83" w:rsidP="004A2E15">
      <w:pPr>
        <w:pStyle w:val="a1"/>
      </w:pPr>
      <w:r w:rsidRPr="00F9574E">
        <w:t>компьютерные центры, интернет-кафе;</w:t>
      </w:r>
    </w:p>
    <w:p w:rsidR="00DE5F83" w:rsidRPr="00F9574E" w:rsidRDefault="00DE5F83" w:rsidP="004A2E15">
      <w:pPr>
        <w:pStyle w:val="a1"/>
      </w:pPr>
      <w:r w:rsidRPr="00F9574E">
        <w:lastRenderedPageBreak/>
        <w:t>здания, сооружения спортивного назначения, включая бассейны; спортклубы;</w:t>
      </w:r>
    </w:p>
    <w:p w:rsidR="00DE5F83" w:rsidRPr="00F9574E" w:rsidRDefault="00DE5F83" w:rsidP="004A2E15">
      <w:pPr>
        <w:pStyle w:val="a1"/>
      </w:pPr>
      <w:r w:rsidRPr="00F9574E">
        <w:t xml:space="preserve">магазины, торговые комплексы; </w:t>
      </w:r>
    </w:p>
    <w:p w:rsidR="00DE5F83" w:rsidRPr="00F9574E" w:rsidRDefault="00DE5F83" w:rsidP="004A2E15">
      <w:pPr>
        <w:pStyle w:val="a1"/>
      </w:pPr>
      <w:r w:rsidRPr="00F9574E">
        <w:t>предприятия общественного питания (столовые, кафе, закусочные, бары, рестораны);</w:t>
      </w:r>
    </w:p>
    <w:p w:rsidR="00DE5F83" w:rsidRPr="00F9574E" w:rsidRDefault="00DE5F83" w:rsidP="004A2E15">
      <w:pPr>
        <w:pStyle w:val="a1"/>
      </w:pPr>
      <w:r w:rsidRPr="00F9574E">
        <w:t>рекламные агентства;</w:t>
      </w:r>
    </w:p>
    <w:p w:rsidR="00DE5F83" w:rsidRPr="00F9574E" w:rsidRDefault="00DE5F83" w:rsidP="004A2E15">
      <w:pPr>
        <w:pStyle w:val="a1"/>
      </w:pPr>
      <w:r w:rsidRPr="00F9574E">
        <w:t>отделения банков;</w:t>
      </w:r>
    </w:p>
    <w:p w:rsidR="00DE5F83" w:rsidRPr="00F9574E" w:rsidRDefault="00DE5F83" w:rsidP="004A2E15">
      <w:pPr>
        <w:pStyle w:val="a1"/>
      </w:pPr>
      <w:r w:rsidRPr="00F9574E">
        <w:t>транспортные агентства по сервисному обслуживанию нас</w:t>
      </w:r>
      <w:r w:rsidRPr="00F9574E">
        <w:t>е</w:t>
      </w:r>
      <w:r w:rsidRPr="00F9574E">
        <w:t>ления;</w:t>
      </w:r>
    </w:p>
    <w:p w:rsidR="00DE5F83" w:rsidRPr="00F9574E" w:rsidRDefault="00DE5F83" w:rsidP="004A2E15">
      <w:pPr>
        <w:pStyle w:val="a1"/>
      </w:pPr>
      <w:r w:rsidRPr="00F9574E">
        <w:t>фирмы по предоставлению услуг сотовой и пейджинговой связи;</w:t>
      </w:r>
    </w:p>
    <w:p w:rsidR="00DE5F83" w:rsidRPr="00F9574E" w:rsidRDefault="00DE5F83" w:rsidP="004A2E15">
      <w:pPr>
        <w:pStyle w:val="a1"/>
      </w:pPr>
      <w:r w:rsidRPr="00F9574E">
        <w:t>отделения, участковые пункты милиции;</w:t>
      </w:r>
    </w:p>
    <w:p w:rsidR="00DE5F83" w:rsidRPr="00F9574E" w:rsidRDefault="00DE5F83" w:rsidP="004A2E15">
      <w:pPr>
        <w:pStyle w:val="a1"/>
      </w:pPr>
      <w:r w:rsidRPr="00F9574E">
        <w:t>отделения связи; почтовые отделения, междугородние переговорные пункты;</w:t>
      </w:r>
    </w:p>
    <w:p w:rsidR="00DE5F83" w:rsidRPr="00F9574E" w:rsidRDefault="00DE5F83" w:rsidP="004A2E15">
      <w:pPr>
        <w:pStyle w:val="a1"/>
      </w:pPr>
      <w:r w:rsidRPr="00F9574E">
        <w:t>аптеки;</w:t>
      </w:r>
    </w:p>
    <w:p w:rsidR="00DE5F83" w:rsidRPr="00F9574E" w:rsidRDefault="00DE5F83" w:rsidP="004A2E15">
      <w:pPr>
        <w:pStyle w:val="a1"/>
      </w:pPr>
      <w:r w:rsidRPr="00F9574E">
        <w:t>пункты оказания первой медицинской помощи;</w:t>
      </w:r>
    </w:p>
    <w:p w:rsidR="00DE5F83" w:rsidRPr="00F9574E" w:rsidRDefault="00DE5F83" w:rsidP="004A2E15">
      <w:pPr>
        <w:pStyle w:val="a1"/>
      </w:pPr>
      <w:r w:rsidRPr="00F9574E">
        <w:t>поликлиники;</w:t>
      </w:r>
    </w:p>
    <w:p w:rsidR="00DE5F83" w:rsidRPr="00F9574E" w:rsidRDefault="00DE5F83" w:rsidP="004A2E15">
      <w:pPr>
        <w:pStyle w:val="a1"/>
      </w:pPr>
      <w:r w:rsidRPr="00F9574E">
        <w:t>консультативные поликлиники, центры психологической реабил</w:t>
      </w:r>
      <w:r w:rsidRPr="00F9574E">
        <w:t>и</w:t>
      </w:r>
      <w:r w:rsidRPr="00F9574E">
        <w:t>тации населения;</w:t>
      </w:r>
    </w:p>
    <w:p w:rsidR="002F1B90" w:rsidRPr="00F9574E" w:rsidRDefault="002F1B90" w:rsidP="004A2E15">
      <w:pPr>
        <w:pStyle w:val="a1"/>
      </w:pPr>
      <w:r w:rsidRPr="00F9574E">
        <w:t>юридические учреждения: нотариальные и адвокатские конторы, юридические консультации;</w:t>
      </w:r>
    </w:p>
    <w:p w:rsidR="00DE5F83" w:rsidRPr="00F9574E" w:rsidRDefault="00DE5F83" w:rsidP="004A2E15">
      <w:pPr>
        <w:pStyle w:val="a1"/>
      </w:pPr>
      <w:r w:rsidRPr="00F9574E">
        <w:t>центры по предоставлению полиграфических услуг (ксерокопии, ламинирование, брошюровка и пр.);</w:t>
      </w:r>
    </w:p>
    <w:p w:rsidR="00DE5F83" w:rsidRPr="00F9574E" w:rsidRDefault="00DE5F83" w:rsidP="004A2E15">
      <w:pPr>
        <w:pStyle w:val="a1"/>
      </w:pPr>
      <w:r w:rsidRPr="00F9574E">
        <w:t>фотосалоны;</w:t>
      </w:r>
    </w:p>
    <w:p w:rsidR="00DE5F83" w:rsidRPr="00F9574E" w:rsidRDefault="00DE5F83" w:rsidP="004A2E15">
      <w:pPr>
        <w:pStyle w:val="a1"/>
      </w:pPr>
      <w:r w:rsidRPr="00F9574E">
        <w:t>приёмные пункты прачечных и химчисток, прачечные самообсл</w:t>
      </w:r>
      <w:r w:rsidRPr="00F9574E">
        <w:t>у</w:t>
      </w:r>
      <w:r w:rsidRPr="00F9574E">
        <w:t>живания;</w:t>
      </w:r>
    </w:p>
    <w:p w:rsidR="00DE5F83" w:rsidRPr="00F9574E" w:rsidRDefault="00DE5F83" w:rsidP="004A2E15">
      <w:pPr>
        <w:pStyle w:val="a1"/>
      </w:pPr>
      <w:r w:rsidRPr="00F9574E">
        <w:t>объекты обслуживания населения (пошивочные ателье, ремонтные мастерские бытовой техники, мастерские по пошиву и ремонту обуви, ма</w:t>
      </w:r>
      <w:r w:rsidRPr="00F9574E">
        <w:t>с</w:t>
      </w:r>
      <w:r w:rsidRPr="00F9574E">
        <w:t>терские по ремонту часов, парикмахерские и др.);</w:t>
      </w:r>
    </w:p>
    <w:p w:rsidR="00DE5F83" w:rsidRPr="00F9574E" w:rsidRDefault="00DE5F83" w:rsidP="004A2E15">
      <w:pPr>
        <w:pStyle w:val="a1"/>
      </w:pPr>
      <w:r w:rsidRPr="00F9574E">
        <w:t>иные объекты.</w:t>
      </w:r>
    </w:p>
    <w:p w:rsidR="00DE5F83" w:rsidRDefault="00DE5F83" w:rsidP="001F7D52">
      <w:pPr>
        <w:pStyle w:val="affffa"/>
        <w:rPr>
          <w:sz w:val="24"/>
          <w:szCs w:val="24"/>
        </w:rPr>
      </w:pPr>
      <w:r w:rsidRPr="00901F48">
        <w:lastRenderedPageBreak/>
        <w:t>Вспомогательные виды разрешенного использования</w:t>
      </w:r>
      <w:r>
        <w:rPr>
          <w:sz w:val="24"/>
          <w:szCs w:val="24"/>
        </w:rPr>
        <w:t>:</w:t>
      </w:r>
    </w:p>
    <w:p w:rsidR="00DE5F83" w:rsidRDefault="00DE5F83" w:rsidP="004A2E15">
      <w:pPr>
        <w:pStyle w:val="a1"/>
      </w:pPr>
      <w:r>
        <w:t>подземные и встроенные в здания гаражи и автост</w:t>
      </w:r>
      <w:r>
        <w:t>о</w:t>
      </w:r>
      <w:r>
        <w:t>янки;</w:t>
      </w:r>
    </w:p>
    <w:p w:rsidR="00DE5F83" w:rsidRDefault="00DE5F83" w:rsidP="004A2E15">
      <w:pPr>
        <w:pStyle w:val="a1"/>
      </w:pPr>
      <w:r>
        <w:t>парковки перед объектами деловых, культурных, обслуживающих и коммерческих видов использования;</w:t>
      </w:r>
    </w:p>
    <w:p w:rsidR="00DE5F83" w:rsidRDefault="00DE5F83" w:rsidP="004A2E15">
      <w:pPr>
        <w:pStyle w:val="a1"/>
      </w:pPr>
      <w:r>
        <w:t>дворовые площадки: детские, спортивные, хозяйственные, площа</w:t>
      </w:r>
      <w:r>
        <w:t>д</w:t>
      </w:r>
      <w:r>
        <w:t>ки отдыха.</w:t>
      </w:r>
    </w:p>
    <w:p w:rsidR="00DE5F83" w:rsidRPr="00901F48" w:rsidRDefault="00DE5F83" w:rsidP="001F7D52">
      <w:pPr>
        <w:pStyle w:val="affffa"/>
      </w:pPr>
      <w:r w:rsidRPr="00901F48">
        <w:t>Условно разрешенные виды использования:</w:t>
      </w:r>
    </w:p>
    <w:p w:rsidR="00DE5F83" w:rsidRDefault="00DE5F83" w:rsidP="004A2E15">
      <w:pPr>
        <w:pStyle w:val="a1"/>
      </w:pPr>
      <w:r>
        <w:t>общежития;</w:t>
      </w:r>
    </w:p>
    <w:p w:rsidR="00844D0C" w:rsidRDefault="00844D0C" w:rsidP="004A2E15">
      <w:pPr>
        <w:pStyle w:val="a1"/>
      </w:pPr>
      <w:r>
        <w:t>индивидуальные жилые дома с участками;</w:t>
      </w:r>
    </w:p>
    <w:p w:rsidR="00DE5F83" w:rsidRDefault="00DE5F83" w:rsidP="004A2E15">
      <w:pPr>
        <w:pStyle w:val="a1"/>
      </w:pPr>
      <w:r>
        <w:t>объекты религиозного назначения;</w:t>
      </w:r>
    </w:p>
    <w:p w:rsidR="00844D0C" w:rsidRDefault="00844D0C" w:rsidP="004A2E15">
      <w:pPr>
        <w:pStyle w:val="a1"/>
      </w:pPr>
      <w:r>
        <w:t>рынки открытые и закрытые;</w:t>
      </w:r>
    </w:p>
    <w:p w:rsidR="00DE5F83" w:rsidRDefault="00DE5F83" w:rsidP="004A2E15">
      <w:pPr>
        <w:pStyle w:val="a1"/>
      </w:pPr>
      <w:r>
        <w:t>бани, сауны;</w:t>
      </w:r>
    </w:p>
    <w:p w:rsidR="00DE5F83" w:rsidRDefault="00DE5F83" w:rsidP="004A2E15">
      <w:pPr>
        <w:pStyle w:val="a1"/>
      </w:pPr>
      <w:r>
        <w:t xml:space="preserve">общественные туалеты; </w:t>
      </w:r>
    </w:p>
    <w:p w:rsidR="00844D0C" w:rsidRDefault="00844D0C" w:rsidP="004A2E15">
      <w:pPr>
        <w:pStyle w:val="a1"/>
      </w:pPr>
      <w:r>
        <w:t>площадки для выгула собак</w:t>
      </w:r>
    </w:p>
    <w:p w:rsidR="00DE5F83" w:rsidRDefault="00DE5F83" w:rsidP="004A2E15">
      <w:pPr>
        <w:pStyle w:val="a1"/>
      </w:pPr>
      <w:r>
        <w:t>объекты пожарной охраны;</w:t>
      </w:r>
    </w:p>
    <w:p w:rsidR="00DE5F83" w:rsidRDefault="00DE5F83" w:rsidP="004A2E15">
      <w:pPr>
        <w:pStyle w:val="a1"/>
      </w:pPr>
      <w:r>
        <w:t>автостоянки на отдельных земельных участках подземные, надзе</w:t>
      </w:r>
      <w:r>
        <w:t>м</w:t>
      </w:r>
      <w:r>
        <w:t>ные многоуровн</w:t>
      </w:r>
      <w:r>
        <w:t>е</w:t>
      </w:r>
      <w:r>
        <w:t>вые;</w:t>
      </w:r>
    </w:p>
    <w:p w:rsidR="00DE5F83" w:rsidRDefault="00DE5F83" w:rsidP="004A2E15">
      <w:pPr>
        <w:pStyle w:val="a1"/>
      </w:pPr>
      <w:r>
        <w:t>АТС, антенны сотовой, радиорелейной и спутник</w:t>
      </w:r>
      <w:r>
        <w:t>о</w:t>
      </w:r>
      <w:r>
        <w:t>вой связи.</w:t>
      </w:r>
    </w:p>
    <w:p w:rsidR="00F01A83" w:rsidRDefault="00F01A83" w:rsidP="00D23DC9">
      <w:pPr>
        <w:pStyle w:val="4"/>
      </w:pPr>
      <w:bookmarkStart w:id="143" w:name="_Toc381687710"/>
      <w:r>
        <w:t xml:space="preserve">ОД-3. Учебная </w:t>
      </w:r>
      <w:r w:rsidRPr="00866E53">
        <w:t xml:space="preserve"> зон</w:t>
      </w:r>
      <w:r>
        <w:t>а</w:t>
      </w:r>
      <w:bookmarkEnd w:id="143"/>
    </w:p>
    <w:p w:rsidR="00F01A83" w:rsidRDefault="00F01A83" w:rsidP="004A2E15">
      <w:pPr>
        <w:pStyle w:val="a1"/>
      </w:pPr>
      <w:r w:rsidRPr="00901F48">
        <w:t xml:space="preserve">Зона выделена для обеспечения правовых условий </w:t>
      </w:r>
      <w:r>
        <w:t xml:space="preserve">формирования </w:t>
      </w:r>
      <w:r w:rsidR="00CE610D">
        <w:t>участков учебных заведений.</w:t>
      </w:r>
    </w:p>
    <w:p w:rsidR="00CE610D" w:rsidRPr="00CE610D" w:rsidRDefault="00CE610D" w:rsidP="004A2E15">
      <w:pPr>
        <w:pStyle w:val="a1"/>
      </w:pPr>
    </w:p>
    <w:p w:rsidR="00CE610D" w:rsidRPr="00CE610D" w:rsidRDefault="00CE610D" w:rsidP="004A2E15">
      <w:pPr>
        <w:pStyle w:val="a1"/>
      </w:pPr>
      <w:r w:rsidRPr="00CE610D">
        <w:t>Основные виды разрешенного использования н</w:t>
      </w:r>
      <w:r w:rsidRPr="00CE610D">
        <w:t>е</w:t>
      </w:r>
      <w:r w:rsidRPr="00CE610D">
        <w:t>движимости:</w:t>
      </w:r>
    </w:p>
    <w:p w:rsidR="00CE610D" w:rsidRDefault="00CE610D" w:rsidP="004A2E15">
      <w:pPr>
        <w:pStyle w:val="a1"/>
      </w:pPr>
      <w:r w:rsidRPr="00CE610D">
        <w:t>профессионально-технические, средние специальные и высшие учебные заведения</w:t>
      </w:r>
      <w:r>
        <w:t>;</w:t>
      </w:r>
    </w:p>
    <w:p w:rsidR="00CE610D" w:rsidRDefault="00CE610D" w:rsidP="004A2E15">
      <w:pPr>
        <w:pStyle w:val="a1"/>
      </w:pPr>
      <w:r>
        <w:t>общежития;</w:t>
      </w:r>
    </w:p>
    <w:p w:rsidR="00CE610D" w:rsidRDefault="00CE610D" w:rsidP="004A2E15">
      <w:pPr>
        <w:pStyle w:val="a1"/>
      </w:pPr>
      <w:r>
        <w:t>жилые дома для педагогического и обслуживающего перс</w:t>
      </w:r>
      <w:r>
        <w:t>о</w:t>
      </w:r>
      <w:r>
        <w:t>нала;</w:t>
      </w:r>
    </w:p>
    <w:p w:rsidR="00CE610D" w:rsidRDefault="00CE610D" w:rsidP="004A2E15">
      <w:pPr>
        <w:pStyle w:val="a1"/>
      </w:pPr>
      <w:r>
        <w:lastRenderedPageBreak/>
        <w:t>учебные полигоны, хозяйственные участки;</w:t>
      </w:r>
    </w:p>
    <w:p w:rsidR="00CE610D" w:rsidRDefault="00CE610D" w:rsidP="004A2E15">
      <w:pPr>
        <w:pStyle w:val="a1"/>
      </w:pPr>
      <w:r>
        <w:t>производственные базы и мастерские учебных зав</w:t>
      </w:r>
      <w:r>
        <w:t>е</w:t>
      </w:r>
      <w:r>
        <w:t>дений;</w:t>
      </w:r>
    </w:p>
    <w:p w:rsidR="00CE610D" w:rsidRDefault="00CE610D" w:rsidP="004A2E15">
      <w:pPr>
        <w:pStyle w:val="a1"/>
      </w:pPr>
      <w:r>
        <w:t>гостиницы, пансионы;</w:t>
      </w:r>
    </w:p>
    <w:p w:rsidR="00CE610D" w:rsidRDefault="00CE610D" w:rsidP="004A2E15">
      <w:pPr>
        <w:pStyle w:val="a1"/>
      </w:pPr>
      <w:r>
        <w:t>парки, скверы, бульвары,</w:t>
      </w:r>
    </w:p>
    <w:p w:rsidR="00CE610D" w:rsidRDefault="00CE610D" w:rsidP="004A2E15">
      <w:pPr>
        <w:pStyle w:val="a1"/>
      </w:pPr>
      <w:r>
        <w:t>объекты, связанные с отправлением культа;</w:t>
      </w:r>
    </w:p>
    <w:p w:rsidR="00CE610D" w:rsidRDefault="00CE610D" w:rsidP="004A2E15">
      <w:pPr>
        <w:pStyle w:val="a1"/>
      </w:pPr>
      <w:r>
        <w:t>спортплощадки, теннисные корты;</w:t>
      </w:r>
    </w:p>
    <w:p w:rsidR="00CE610D" w:rsidRDefault="00CE610D" w:rsidP="004A2E15">
      <w:pPr>
        <w:pStyle w:val="a1"/>
      </w:pPr>
      <w:r>
        <w:t>спортзалы, бассейны, физкультурно-оздоровительные ко</w:t>
      </w:r>
      <w:r>
        <w:t>м</w:t>
      </w:r>
      <w:r>
        <w:t>плексы;</w:t>
      </w:r>
    </w:p>
    <w:p w:rsidR="00CE610D" w:rsidRDefault="00CE610D" w:rsidP="004A2E15">
      <w:pPr>
        <w:pStyle w:val="a1"/>
      </w:pPr>
      <w:r>
        <w:t>клубные помещения многоцелевого и специализированного назн</w:t>
      </w:r>
      <w:r>
        <w:t>а</w:t>
      </w:r>
      <w:r>
        <w:t>чения;</w:t>
      </w:r>
    </w:p>
    <w:p w:rsidR="00CE610D" w:rsidRDefault="00CE610D" w:rsidP="004A2E15">
      <w:pPr>
        <w:pStyle w:val="a1"/>
      </w:pPr>
      <w:r>
        <w:t>кинотеатры, видеосалоны, танцевальные залы, ди</w:t>
      </w:r>
      <w:r>
        <w:t>с</w:t>
      </w:r>
      <w:r>
        <w:t>котеки;</w:t>
      </w:r>
    </w:p>
    <w:p w:rsidR="00CE610D" w:rsidRDefault="00CE610D" w:rsidP="004A2E15">
      <w:pPr>
        <w:pStyle w:val="a1"/>
      </w:pPr>
      <w:r>
        <w:t>музей, выставочные залы;</w:t>
      </w:r>
    </w:p>
    <w:p w:rsidR="00CE610D" w:rsidRDefault="00CE610D" w:rsidP="004A2E15">
      <w:pPr>
        <w:pStyle w:val="a1"/>
      </w:pPr>
      <w:r>
        <w:t>библиотеки, архивы, информационные центры;</w:t>
      </w:r>
    </w:p>
    <w:p w:rsidR="00CE610D" w:rsidRDefault="00CE610D" w:rsidP="004A2E15">
      <w:pPr>
        <w:pStyle w:val="a1"/>
      </w:pPr>
      <w:r>
        <w:t>предприятия общественного питания;</w:t>
      </w:r>
    </w:p>
    <w:p w:rsidR="00CE5AA8" w:rsidRDefault="00CE5AA8" w:rsidP="004A2E15">
      <w:pPr>
        <w:pStyle w:val="a1"/>
      </w:pPr>
      <w:r>
        <w:t>магазины, торговые центры;</w:t>
      </w:r>
    </w:p>
    <w:p w:rsidR="00CE610D" w:rsidRDefault="00CE610D" w:rsidP="004A2E15">
      <w:pPr>
        <w:pStyle w:val="a1"/>
      </w:pPr>
      <w:r>
        <w:t xml:space="preserve">парикмахерские, приемные пункты прачечной и химчистки, почта, </w:t>
      </w:r>
      <w:r w:rsidR="00CE5AA8">
        <w:t>телеграф, телефон;</w:t>
      </w:r>
    </w:p>
    <w:p w:rsidR="00CE5AA8" w:rsidRDefault="00CE5AA8" w:rsidP="004A2E15">
      <w:pPr>
        <w:pStyle w:val="a1"/>
      </w:pPr>
      <w:r>
        <w:t>ремонтные мастерские бытовой техники, пекарни и иные подобные объекты обслуживания;</w:t>
      </w:r>
    </w:p>
    <w:p w:rsidR="00CE5AA8" w:rsidRDefault="00CE5AA8" w:rsidP="004A2E15">
      <w:pPr>
        <w:pStyle w:val="a1"/>
      </w:pPr>
      <w:r>
        <w:t>аптеки;</w:t>
      </w:r>
    </w:p>
    <w:p w:rsidR="00CE5AA8" w:rsidRDefault="00CE5AA8" w:rsidP="004A2E15">
      <w:pPr>
        <w:pStyle w:val="a1"/>
      </w:pPr>
      <w:r>
        <w:t>поликлиники, кабинеты практикующих врачей, восстановительные це</w:t>
      </w:r>
      <w:r>
        <w:t>н</w:t>
      </w:r>
      <w:r>
        <w:t>тры;</w:t>
      </w:r>
    </w:p>
    <w:p w:rsidR="00CE5AA8" w:rsidRDefault="00CE5AA8" w:rsidP="004A2E15">
      <w:pPr>
        <w:pStyle w:val="a1"/>
      </w:pPr>
      <w:r>
        <w:t>бани, сауны;</w:t>
      </w:r>
    </w:p>
    <w:p w:rsidR="00CE5AA8" w:rsidRDefault="00CE5AA8" w:rsidP="004A2E15">
      <w:pPr>
        <w:pStyle w:val="a1"/>
      </w:pPr>
      <w:r>
        <w:t>здания администрации;</w:t>
      </w:r>
    </w:p>
    <w:p w:rsidR="00CE5AA8" w:rsidRDefault="00CE5AA8" w:rsidP="004A2E15">
      <w:pPr>
        <w:pStyle w:val="a1"/>
      </w:pPr>
      <w:r>
        <w:t>научные, проектные и конструкторские организации, аген</w:t>
      </w:r>
      <w:r w:rsidR="00743878">
        <w:t>т</w:t>
      </w:r>
      <w:r>
        <w:t>с</w:t>
      </w:r>
      <w:r>
        <w:t>т</w:t>
      </w:r>
      <w:r>
        <w:t>ва;</w:t>
      </w:r>
    </w:p>
    <w:p w:rsidR="00CE5AA8" w:rsidRDefault="00CE5AA8" w:rsidP="004A2E15">
      <w:pPr>
        <w:pStyle w:val="a1"/>
      </w:pPr>
      <w:r>
        <w:t>отделения банков;</w:t>
      </w:r>
    </w:p>
    <w:p w:rsidR="00CE5AA8" w:rsidRDefault="00CE5AA8" w:rsidP="004A2E15">
      <w:pPr>
        <w:pStyle w:val="a1"/>
      </w:pPr>
      <w:r>
        <w:t>теле- и радиостудии.</w:t>
      </w:r>
    </w:p>
    <w:p w:rsidR="00CE5AA8" w:rsidRDefault="00CE5AA8" w:rsidP="001F7D52">
      <w:pPr>
        <w:pStyle w:val="affffa"/>
        <w:rPr>
          <w:sz w:val="24"/>
          <w:szCs w:val="24"/>
        </w:rPr>
      </w:pPr>
      <w:r w:rsidRPr="00901F48">
        <w:t>Вспомогательные виды разрешенного использования</w:t>
      </w:r>
      <w:r>
        <w:rPr>
          <w:sz w:val="24"/>
          <w:szCs w:val="24"/>
        </w:rPr>
        <w:t>:</w:t>
      </w:r>
    </w:p>
    <w:p w:rsidR="00CE5AA8" w:rsidRDefault="00CE5AA8" w:rsidP="004A2E15">
      <w:pPr>
        <w:pStyle w:val="a1"/>
      </w:pPr>
      <w:r>
        <w:t>подземные и встроенные в здания гаражи и автост</w:t>
      </w:r>
      <w:r>
        <w:t>о</w:t>
      </w:r>
      <w:r>
        <w:t>янки;</w:t>
      </w:r>
    </w:p>
    <w:p w:rsidR="00CE5AA8" w:rsidRDefault="00CE5AA8" w:rsidP="004A2E15">
      <w:pPr>
        <w:pStyle w:val="a1"/>
      </w:pPr>
      <w:r>
        <w:lastRenderedPageBreak/>
        <w:t>парковки перед объектами деловых, культурных, обслуживающих и коммерческих видов использования;</w:t>
      </w:r>
    </w:p>
    <w:p w:rsidR="00CE5AA8" w:rsidRDefault="00CE5AA8" w:rsidP="004A2E15">
      <w:pPr>
        <w:pStyle w:val="a1"/>
      </w:pPr>
      <w:r>
        <w:t>дворовые площадки: детские, спортивные, хозяйственные, площа</w:t>
      </w:r>
      <w:r>
        <w:t>д</w:t>
      </w:r>
      <w:r>
        <w:t>ки отдыха.</w:t>
      </w:r>
    </w:p>
    <w:p w:rsidR="00CE5AA8" w:rsidRPr="00901F48" w:rsidRDefault="00CE5AA8" w:rsidP="001F7D52">
      <w:pPr>
        <w:pStyle w:val="affffa"/>
      </w:pPr>
      <w:r w:rsidRPr="00901F48">
        <w:t>Условно разрешенные виды использования:</w:t>
      </w:r>
    </w:p>
    <w:p w:rsidR="00CE5AA8" w:rsidRDefault="00CE5AA8" w:rsidP="004A2E15">
      <w:pPr>
        <w:pStyle w:val="a1"/>
      </w:pPr>
      <w:r>
        <w:t xml:space="preserve">общественные туалеты; </w:t>
      </w:r>
    </w:p>
    <w:p w:rsidR="00CE5AA8" w:rsidRDefault="00CE5AA8" w:rsidP="004A2E15">
      <w:pPr>
        <w:pStyle w:val="a1"/>
      </w:pPr>
      <w:r>
        <w:t>площадки для выгула собак;</w:t>
      </w:r>
    </w:p>
    <w:p w:rsidR="00CE5AA8" w:rsidRDefault="00CE5AA8" w:rsidP="004A2E15">
      <w:pPr>
        <w:pStyle w:val="a1"/>
      </w:pPr>
      <w:r>
        <w:t>предприятия по обслуживанию транспортных средств.</w:t>
      </w:r>
    </w:p>
    <w:p w:rsidR="00E33B4F" w:rsidRPr="00457F6F" w:rsidRDefault="00E33B4F" w:rsidP="00D23DC9">
      <w:pPr>
        <w:pStyle w:val="4"/>
      </w:pPr>
      <w:bookmarkStart w:id="144" w:name="_Toc288571413"/>
      <w:bookmarkStart w:id="145" w:name="_Toc289157119"/>
      <w:bookmarkStart w:id="146" w:name="_Toc381687711"/>
      <w:r w:rsidRPr="00E33B4F">
        <w:t>П–</w:t>
      </w:r>
      <w:r w:rsidR="00B17305">
        <w:t>1</w:t>
      </w:r>
      <w:r w:rsidRPr="00E33B4F">
        <w:t xml:space="preserve">. Зона </w:t>
      </w:r>
      <w:bookmarkEnd w:id="144"/>
      <w:bookmarkEnd w:id="145"/>
      <w:r w:rsidR="00457F6F">
        <w:t xml:space="preserve">предприятий </w:t>
      </w:r>
      <w:r w:rsidR="00457F6F">
        <w:rPr>
          <w:lang w:val="en-US"/>
        </w:rPr>
        <w:t>V</w:t>
      </w:r>
      <w:r w:rsidR="00457F6F">
        <w:t xml:space="preserve"> класса вредности</w:t>
      </w:r>
      <w:bookmarkEnd w:id="146"/>
    </w:p>
    <w:p w:rsidR="00B17305" w:rsidRPr="00B17305" w:rsidRDefault="00E33B4F" w:rsidP="001F7D52">
      <w:pPr>
        <w:pStyle w:val="affffa"/>
      </w:pPr>
      <w:r w:rsidRPr="00B17305">
        <w:t>Зона П–</w:t>
      </w:r>
      <w:r w:rsidR="00B17305">
        <w:t>1</w:t>
      </w:r>
      <w:r w:rsidRPr="00B17305">
        <w:t xml:space="preserve"> выделена для обеспечения правовых условий формирования ко</w:t>
      </w:r>
      <w:r w:rsidRPr="00B17305">
        <w:t>м</w:t>
      </w:r>
      <w:r w:rsidRPr="00B17305">
        <w:t>мунально-</w:t>
      </w:r>
      <w:r w:rsidR="00457F6F">
        <w:t xml:space="preserve">производственных предприятий </w:t>
      </w:r>
      <w:r w:rsidR="00B17305" w:rsidRPr="00B17305">
        <w:rPr>
          <w:lang w:val="en-US"/>
        </w:rPr>
        <w:t>V</w:t>
      </w:r>
      <w:r w:rsidRPr="00B17305">
        <w:t xml:space="preserve"> класса вредности, имеющих сан</w:t>
      </w:r>
      <w:r w:rsidRPr="00B17305">
        <w:t>и</w:t>
      </w:r>
      <w:r w:rsidRPr="00B17305">
        <w:t>тарно-защитную зону</w:t>
      </w:r>
      <w:r w:rsidR="00B17305" w:rsidRPr="00B17305">
        <w:t xml:space="preserve"> не более</w:t>
      </w:r>
      <w:r w:rsidRPr="00B17305">
        <w:t xml:space="preserve"> </w:t>
      </w:r>
      <w:r w:rsidR="00457F6F">
        <w:t>5</w:t>
      </w:r>
      <w:r w:rsidRPr="00B17305">
        <w:t>0 м. Сочетание различных видов разр</w:t>
      </w:r>
      <w:r w:rsidRPr="00B17305">
        <w:t>е</w:t>
      </w:r>
      <w:r w:rsidRPr="00B17305">
        <w:t>шенного использования недвижимости в единой зоне возможно только при условии с</w:t>
      </w:r>
      <w:r w:rsidRPr="00B17305">
        <w:t>о</w:t>
      </w:r>
      <w:r w:rsidRPr="00B17305">
        <w:t>блюдения нормативных санита</w:t>
      </w:r>
      <w:r w:rsidRPr="00B17305">
        <w:t>р</w:t>
      </w:r>
      <w:r w:rsidRPr="00B17305">
        <w:t>ных требований.</w:t>
      </w:r>
      <w:r w:rsidR="00B17305" w:rsidRPr="00B17305">
        <w:t xml:space="preserve"> </w:t>
      </w:r>
    </w:p>
    <w:p w:rsidR="00E33B4F" w:rsidRPr="00E33B4F" w:rsidRDefault="00E33B4F" w:rsidP="001F7D52">
      <w:pPr>
        <w:pStyle w:val="affffa"/>
      </w:pPr>
      <w:r w:rsidRPr="00E33B4F">
        <w:t>Основные виды разрешенного использования недв</w:t>
      </w:r>
      <w:r w:rsidRPr="00E33B4F">
        <w:t>и</w:t>
      </w:r>
      <w:r w:rsidRPr="00E33B4F">
        <w:t>жимости:</w:t>
      </w:r>
    </w:p>
    <w:p w:rsidR="00E33B4F" w:rsidRDefault="00E33B4F" w:rsidP="004A2E15">
      <w:pPr>
        <w:pStyle w:val="a1"/>
      </w:pPr>
      <w:r>
        <w:t>промышленные предприятия и к</w:t>
      </w:r>
      <w:r w:rsidR="00457F6F">
        <w:t xml:space="preserve">оммунально-складские объекты </w:t>
      </w:r>
      <w:r w:rsidR="00B17305">
        <w:rPr>
          <w:lang w:val="en-US"/>
        </w:rPr>
        <w:t>V</w:t>
      </w:r>
      <w:r>
        <w:t xml:space="preserve"> класса вредности;</w:t>
      </w:r>
    </w:p>
    <w:p w:rsidR="00535BA2" w:rsidRPr="00B17305" w:rsidRDefault="00535BA2" w:rsidP="004A2E15">
      <w:pPr>
        <w:pStyle w:val="a1"/>
      </w:pPr>
      <w:r>
        <w:t>теплицы;</w:t>
      </w:r>
    </w:p>
    <w:p w:rsidR="00B17305" w:rsidRDefault="00535BA2" w:rsidP="004A2E15">
      <w:pPr>
        <w:pStyle w:val="a1"/>
      </w:pPr>
      <w:r>
        <w:t>сооружения</w:t>
      </w:r>
      <w:r w:rsidR="00B17305">
        <w:t xml:space="preserve"> для постоянного </w:t>
      </w:r>
      <w:r>
        <w:t xml:space="preserve">и временного </w:t>
      </w:r>
      <w:r w:rsidR="00B17305">
        <w:t xml:space="preserve">хранения </w:t>
      </w:r>
      <w:r w:rsidR="00457F6F">
        <w:t>транспортных средств</w:t>
      </w:r>
      <w:r>
        <w:t xml:space="preserve"> на отдельном земельном участке</w:t>
      </w:r>
      <w:r w:rsidR="00B17305">
        <w:t>;</w:t>
      </w:r>
    </w:p>
    <w:p w:rsidR="00B17305" w:rsidRDefault="00457F6F" w:rsidP="004A2E15">
      <w:pPr>
        <w:pStyle w:val="a1"/>
      </w:pPr>
      <w:r>
        <w:t>предприятия по обслуживанию транспортных средств</w:t>
      </w:r>
      <w:r w:rsidR="00B17305">
        <w:t>;</w:t>
      </w:r>
    </w:p>
    <w:p w:rsidR="00535BA2" w:rsidRDefault="00535BA2" w:rsidP="004A2E15">
      <w:pPr>
        <w:pStyle w:val="a1"/>
      </w:pPr>
      <w:r>
        <w:t>объекты складского назначения различного проф</w:t>
      </w:r>
      <w:r>
        <w:t>и</w:t>
      </w:r>
      <w:r>
        <w:t>ля;</w:t>
      </w:r>
    </w:p>
    <w:p w:rsidR="00B17305" w:rsidRDefault="00FC3E1C" w:rsidP="004A2E15">
      <w:pPr>
        <w:pStyle w:val="a1"/>
      </w:pPr>
      <w:r>
        <w:t>объекты технического и инженерного обеспечения предпр</w:t>
      </w:r>
      <w:r>
        <w:t>и</w:t>
      </w:r>
      <w:r>
        <w:t>ятий</w:t>
      </w:r>
      <w:r w:rsidR="00457F6F">
        <w:t>;</w:t>
      </w:r>
    </w:p>
    <w:p w:rsidR="00FC3E1C" w:rsidRDefault="00FC3E1C" w:rsidP="004A2E15">
      <w:pPr>
        <w:pStyle w:val="a1"/>
      </w:pPr>
      <w:r>
        <w:t>санитарно-технические сооружения и установки коммунального н</w:t>
      </w:r>
      <w:r>
        <w:t>а</w:t>
      </w:r>
      <w:r>
        <w:t>значения;</w:t>
      </w:r>
    </w:p>
    <w:p w:rsidR="00FC3E1C" w:rsidRDefault="00FC3E1C" w:rsidP="004A2E15">
      <w:pPr>
        <w:pStyle w:val="a1"/>
      </w:pPr>
      <w:r>
        <w:t>офисы, конторы, административные службы;</w:t>
      </w:r>
    </w:p>
    <w:p w:rsidR="00FC3E1C" w:rsidRDefault="00FC3E1C" w:rsidP="004A2E15">
      <w:pPr>
        <w:pStyle w:val="a1"/>
      </w:pPr>
      <w:r>
        <w:t>проектные, научно-исследовательские, конструкторские и изыск</w:t>
      </w:r>
      <w:r>
        <w:t>а</w:t>
      </w:r>
      <w:r>
        <w:lastRenderedPageBreak/>
        <w:t>тельские организации и лаборатории;</w:t>
      </w:r>
    </w:p>
    <w:p w:rsidR="00B17305" w:rsidRDefault="00B17305" w:rsidP="004A2E15">
      <w:pPr>
        <w:pStyle w:val="a1"/>
      </w:pPr>
      <w:r>
        <w:t>предприятия оптовой, мелкооптовой торговли и магазины розни</w:t>
      </w:r>
      <w:r>
        <w:t>ч</w:t>
      </w:r>
      <w:r>
        <w:t>ной торговли по продаже товаров собственного производства пре</w:t>
      </w:r>
      <w:r>
        <w:t>д</w:t>
      </w:r>
      <w:r>
        <w:t xml:space="preserve">приятий; </w:t>
      </w:r>
    </w:p>
    <w:p w:rsidR="00FC3E1C" w:rsidRDefault="00FC3E1C" w:rsidP="004A2E15">
      <w:pPr>
        <w:pStyle w:val="a1"/>
      </w:pPr>
      <w:r>
        <w:t>отделения, участковые пункты милиции;</w:t>
      </w:r>
    </w:p>
    <w:p w:rsidR="00B17305" w:rsidRDefault="00B17305" w:rsidP="004A2E15">
      <w:pPr>
        <w:pStyle w:val="a1"/>
      </w:pPr>
      <w:r>
        <w:t>пожарные части;</w:t>
      </w:r>
    </w:p>
    <w:p w:rsidR="00B17305" w:rsidRPr="00B17305" w:rsidRDefault="00B17305" w:rsidP="004A2E15">
      <w:pPr>
        <w:pStyle w:val="a1"/>
      </w:pPr>
      <w:r w:rsidRPr="00B17305">
        <w:t>объекты пожарной охраны</w:t>
      </w:r>
      <w:r w:rsidR="00535BA2">
        <w:t>.</w:t>
      </w:r>
    </w:p>
    <w:p w:rsidR="00E33B4F" w:rsidRDefault="00E33B4F" w:rsidP="001F7D52">
      <w:pPr>
        <w:pStyle w:val="affffa"/>
      </w:pPr>
      <w:r w:rsidRPr="00E33B4F">
        <w:t>Вспомогательные виды разрешенного использования</w:t>
      </w:r>
      <w:r>
        <w:t>:</w:t>
      </w:r>
    </w:p>
    <w:p w:rsidR="00840750" w:rsidRDefault="00840750" w:rsidP="004A2E15">
      <w:pPr>
        <w:pStyle w:val="a1"/>
      </w:pPr>
      <w:r>
        <w:t>открытые стоянки краткосрочного хранения автомобилей, площадки транзитного транспорта с местами хранения автобусов, грузовиков, легк</w:t>
      </w:r>
      <w:r>
        <w:t>о</w:t>
      </w:r>
      <w:r>
        <w:t>вых автомобилей.</w:t>
      </w:r>
    </w:p>
    <w:p w:rsidR="00E33B4F" w:rsidRDefault="00E33B4F" w:rsidP="001F7D52">
      <w:pPr>
        <w:pStyle w:val="affffa"/>
      </w:pPr>
    </w:p>
    <w:p w:rsidR="00E33B4F" w:rsidRDefault="00E33B4F" w:rsidP="001F7D52">
      <w:pPr>
        <w:pStyle w:val="affffa"/>
      </w:pPr>
      <w:r>
        <w:t>Условно разрешенные виды использования:</w:t>
      </w:r>
    </w:p>
    <w:p w:rsidR="00840750" w:rsidRDefault="00840750" w:rsidP="004A2E15">
      <w:pPr>
        <w:pStyle w:val="a1"/>
      </w:pPr>
      <w:r>
        <w:t>АЗС;</w:t>
      </w:r>
    </w:p>
    <w:p w:rsidR="00840750" w:rsidRDefault="00840750" w:rsidP="004A2E15">
      <w:pPr>
        <w:pStyle w:val="a1"/>
      </w:pPr>
      <w:r>
        <w:t>отдельно стоящие УВД, РОВД, отделы ГИБДД, военные комисс</w:t>
      </w:r>
      <w:r>
        <w:t>а</w:t>
      </w:r>
      <w:r>
        <w:t>риаты районные и городские;</w:t>
      </w:r>
    </w:p>
    <w:p w:rsidR="00E33B4F" w:rsidRDefault="00840750" w:rsidP="004A2E15">
      <w:pPr>
        <w:pStyle w:val="a1"/>
      </w:pPr>
      <w:r>
        <w:t>киоски, лоточная торговля, временные павильоны розничной то</w:t>
      </w:r>
      <w:r>
        <w:t>р</w:t>
      </w:r>
      <w:r>
        <w:t>говли и обслуживания населения</w:t>
      </w:r>
      <w:r w:rsidR="00E33B4F">
        <w:t>;</w:t>
      </w:r>
    </w:p>
    <w:p w:rsidR="00E33B4F" w:rsidRDefault="00E33B4F" w:rsidP="004A2E15">
      <w:pPr>
        <w:pStyle w:val="a1"/>
      </w:pPr>
      <w:r>
        <w:t>отдельно стоящие объекты бытового обслуживания;</w:t>
      </w:r>
    </w:p>
    <w:p w:rsidR="00E33B4F" w:rsidRDefault="00E33B4F" w:rsidP="004A2E15">
      <w:pPr>
        <w:pStyle w:val="a1"/>
      </w:pPr>
      <w:r>
        <w:t>предприятия общественного питания (кафе, столовые, буфеты), св</w:t>
      </w:r>
      <w:r>
        <w:t>я</w:t>
      </w:r>
      <w:r>
        <w:t>занные с непосредственным обслуживанием производственных и промы</w:t>
      </w:r>
      <w:r>
        <w:t>ш</w:t>
      </w:r>
      <w:r>
        <w:t>ленных предприятий;</w:t>
      </w:r>
    </w:p>
    <w:p w:rsidR="00E33B4F" w:rsidRDefault="00E33B4F" w:rsidP="004A2E15">
      <w:pPr>
        <w:pStyle w:val="a1"/>
      </w:pPr>
      <w:r>
        <w:t>аптеки;</w:t>
      </w:r>
    </w:p>
    <w:p w:rsidR="00E33B4F" w:rsidRPr="00840750" w:rsidRDefault="00E33B4F" w:rsidP="004A2E15">
      <w:pPr>
        <w:pStyle w:val="a1"/>
      </w:pPr>
      <w:r w:rsidRPr="00840750">
        <w:t>ветеринарные приемные пункты;</w:t>
      </w:r>
    </w:p>
    <w:p w:rsidR="00E33B4F" w:rsidRDefault="00E33B4F" w:rsidP="004A2E15">
      <w:pPr>
        <w:pStyle w:val="a1"/>
      </w:pPr>
      <w:r>
        <w:t>антенны сотовой, радиорелейной, спутниковой св</w:t>
      </w:r>
      <w:r>
        <w:t>я</w:t>
      </w:r>
      <w:r>
        <w:t>зи.</w:t>
      </w:r>
    </w:p>
    <w:p w:rsidR="00B17305" w:rsidRDefault="00B17305" w:rsidP="004A2E15">
      <w:pPr>
        <w:pStyle w:val="a1"/>
      </w:pPr>
      <w:r>
        <w:t>спортплощадки, площадки отдыха для персонала предпр</w:t>
      </w:r>
      <w:r>
        <w:t>и</w:t>
      </w:r>
      <w:r>
        <w:t>ятий;</w:t>
      </w:r>
    </w:p>
    <w:p w:rsidR="00B17305" w:rsidRDefault="00B17305" w:rsidP="004A2E15">
      <w:pPr>
        <w:pStyle w:val="a1"/>
      </w:pPr>
      <w:r>
        <w:t>питомники растений для озеленения промышленных территорий и сани</w:t>
      </w:r>
      <w:r w:rsidR="0028378A">
        <w:t>тарно-защитных зон.</w:t>
      </w:r>
    </w:p>
    <w:p w:rsidR="008C5213" w:rsidRPr="00457F6F" w:rsidRDefault="008C5213" w:rsidP="00D23DC9">
      <w:pPr>
        <w:pStyle w:val="4"/>
      </w:pPr>
      <w:bookmarkStart w:id="147" w:name="_Toc381687712"/>
      <w:r w:rsidRPr="00E33B4F">
        <w:lastRenderedPageBreak/>
        <w:t>П–</w:t>
      </w:r>
      <w:r>
        <w:t>2</w:t>
      </w:r>
      <w:r w:rsidRPr="00E33B4F">
        <w:t xml:space="preserve">. Зона </w:t>
      </w:r>
      <w:r>
        <w:t xml:space="preserve">предприятий </w:t>
      </w:r>
      <w:r>
        <w:rPr>
          <w:lang w:val="en-US"/>
        </w:rPr>
        <w:t>IV</w:t>
      </w:r>
      <w:r>
        <w:t xml:space="preserve"> класса вредности</w:t>
      </w:r>
      <w:bookmarkEnd w:id="147"/>
    </w:p>
    <w:p w:rsidR="008C5213" w:rsidRPr="00B17305" w:rsidRDefault="008C5213" w:rsidP="001F7D52">
      <w:pPr>
        <w:pStyle w:val="affffa"/>
      </w:pPr>
      <w:r w:rsidRPr="00B17305">
        <w:t>Зона П–</w:t>
      </w:r>
      <w:r>
        <w:t>2</w:t>
      </w:r>
      <w:r w:rsidRPr="00B17305">
        <w:t xml:space="preserve"> выделена для обеспечения правовых условий формирования ко</w:t>
      </w:r>
      <w:r w:rsidRPr="00B17305">
        <w:t>м</w:t>
      </w:r>
      <w:r w:rsidRPr="00B17305">
        <w:t>мунально-</w:t>
      </w:r>
      <w:r>
        <w:t xml:space="preserve">производственных предприятий </w:t>
      </w:r>
      <w:r>
        <w:rPr>
          <w:lang w:val="en-US"/>
        </w:rPr>
        <w:t>I</w:t>
      </w:r>
      <w:r w:rsidRPr="00B17305">
        <w:rPr>
          <w:lang w:val="en-US"/>
        </w:rPr>
        <w:t>V</w:t>
      </w:r>
      <w:r w:rsidRPr="00B17305">
        <w:t xml:space="preserve"> класса вредности, имеющих сан</w:t>
      </w:r>
      <w:r w:rsidRPr="00B17305">
        <w:t>и</w:t>
      </w:r>
      <w:r w:rsidRPr="00B17305">
        <w:t xml:space="preserve">тарно-защитную зону не более </w:t>
      </w:r>
      <w:r>
        <w:t>10</w:t>
      </w:r>
      <w:r w:rsidRPr="00B17305">
        <w:t>0 м. Сочетание различных видов разр</w:t>
      </w:r>
      <w:r w:rsidRPr="00B17305">
        <w:t>е</w:t>
      </w:r>
      <w:r w:rsidRPr="00B17305">
        <w:t>шенного использования недвижимости в единой зоне возможно только при условии с</w:t>
      </w:r>
      <w:r w:rsidRPr="00B17305">
        <w:t>о</w:t>
      </w:r>
      <w:r w:rsidRPr="00B17305">
        <w:t>блюдения нормативных санита</w:t>
      </w:r>
      <w:r w:rsidRPr="00B17305">
        <w:t>р</w:t>
      </w:r>
      <w:r w:rsidRPr="00B17305">
        <w:t xml:space="preserve">ных требований. </w:t>
      </w:r>
    </w:p>
    <w:p w:rsidR="008C5213" w:rsidRPr="00E33B4F" w:rsidRDefault="008C5213" w:rsidP="001F7D52">
      <w:pPr>
        <w:pStyle w:val="affffa"/>
      </w:pPr>
      <w:r w:rsidRPr="00E33B4F">
        <w:t>Основные виды разрешенного использования недв</w:t>
      </w:r>
      <w:r w:rsidRPr="00E33B4F">
        <w:t>и</w:t>
      </w:r>
      <w:r w:rsidRPr="00E33B4F">
        <w:t>жимости:</w:t>
      </w:r>
    </w:p>
    <w:p w:rsidR="008C5213" w:rsidRDefault="008C5213" w:rsidP="004A2E15">
      <w:pPr>
        <w:pStyle w:val="a1"/>
      </w:pPr>
      <w:r>
        <w:t xml:space="preserve">промышленные предприятия и коммунально-складские объекты </w:t>
      </w:r>
      <w:r w:rsidR="00D103F5">
        <w:rPr>
          <w:lang w:val="en-US"/>
        </w:rPr>
        <w:t>I</w:t>
      </w:r>
      <w:r>
        <w:rPr>
          <w:lang w:val="en-US"/>
        </w:rPr>
        <w:t>V</w:t>
      </w:r>
      <w:r>
        <w:t xml:space="preserve"> класса вредности</w:t>
      </w:r>
      <w:r w:rsidR="00D103F5">
        <w:t xml:space="preserve"> различного пр</w:t>
      </w:r>
      <w:r w:rsidR="00D103F5">
        <w:t>о</w:t>
      </w:r>
      <w:r w:rsidR="00D103F5">
        <w:t>филя</w:t>
      </w:r>
      <w:r>
        <w:t>;</w:t>
      </w:r>
    </w:p>
    <w:p w:rsidR="008C5213" w:rsidRPr="00B17305" w:rsidRDefault="008C5213" w:rsidP="004A2E15">
      <w:pPr>
        <w:pStyle w:val="a1"/>
      </w:pPr>
      <w:r>
        <w:t>теплицы;</w:t>
      </w:r>
    </w:p>
    <w:p w:rsidR="008C5213" w:rsidRDefault="008C5213" w:rsidP="004A2E15">
      <w:pPr>
        <w:pStyle w:val="a1"/>
      </w:pPr>
      <w:r>
        <w:t>сооружения для постоянного и временного хранения транспортных средств на отдельном земельном участке;</w:t>
      </w:r>
    </w:p>
    <w:p w:rsidR="008C5213" w:rsidRDefault="008C5213" w:rsidP="004A2E15">
      <w:pPr>
        <w:pStyle w:val="a1"/>
      </w:pPr>
      <w:r>
        <w:t>предприятия по обслуживанию транспортных средств;</w:t>
      </w:r>
    </w:p>
    <w:p w:rsidR="008C5213" w:rsidRDefault="008C5213" w:rsidP="004A2E15">
      <w:pPr>
        <w:pStyle w:val="a1"/>
      </w:pPr>
      <w:r>
        <w:t>объекты складского назначения различного проф</w:t>
      </w:r>
      <w:r>
        <w:t>и</w:t>
      </w:r>
      <w:r>
        <w:t>ля;</w:t>
      </w:r>
    </w:p>
    <w:p w:rsidR="008C5213" w:rsidRDefault="008C5213" w:rsidP="004A2E15">
      <w:pPr>
        <w:pStyle w:val="a1"/>
      </w:pPr>
      <w:r>
        <w:t>объекты технического и инженерного обеспечения предпр</w:t>
      </w:r>
      <w:r>
        <w:t>и</w:t>
      </w:r>
      <w:r>
        <w:t>ятий;</w:t>
      </w:r>
    </w:p>
    <w:p w:rsidR="008C5213" w:rsidRDefault="008C5213" w:rsidP="004A2E15">
      <w:pPr>
        <w:pStyle w:val="a1"/>
      </w:pPr>
      <w:r>
        <w:t>санитарно-технические сооружения и установки коммунального н</w:t>
      </w:r>
      <w:r>
        <w:t>а</w:t>
      </w:r>
      <w:r>
        <w:t>значения;</w:t>
      </w:r>
    </w:p>
    <w:p w:rsidR="008C5213" w:rsidRDefault="008C5213" w:rsidP="004A2E15">
      <w:pPr>
        <w:pStyle w:val="a1"/>
      </w:pPr>
      <w:r>
        <w:t>офисы, конторы, административные службы;</w:t>
      </w:r>
    </w:p>
    <w:p w:rsidR="008C5213" w:rsidRDefault="008C5213" w:rsidP="004A2E15">
      <w:pPr>
        <w:pStyle w:val="a1"/>
      </w:pPr>
      <w:r>
        <w:t>проектные, научно-исследовательские, конструкторские и изыск</w:t>
      </w:r>
      <w:r>
        <w:t>а</w:t>
      </w:r>
      <w:r>
        <w:t>тельские организации и лаборатории;</w:t>
      </w:r>
    </w:p>
    <w:p w:rsidR="008C5213" w:rsidRDefault="008C5213" w:rsidP="004A2E15">
      <w:pPr>
        <w:pStyle w:val="a1"/>
      </w:pPr>
      <w:r>
        <w:t>предприятия оптовой, мелкооптовой торговли и магазины розни</w:t>
      </w:r>
      <w:r>
        <w:t>ч</w:t>
      </w:r>
      <w:r>
        <w:t>ной торговли по продаже товаров собственного производства пре</w:t>
      </w:r>
      <w:r>
        <w:t>д</w:t>
      </w:r>
      <w:r>
        <w:t xml:space="preserve">приятий; </w:t>
      </w:r>
    </w:p>
    <w:p w:rsidR="008C5213" w:rsidRDefault="008C5213" w:rsidP="004A2E15">
      <w:pPr>
        <w:pStyle w:val="a1"/>
      </w:pPr>
      <w:r>
        <w:t>отделения, участковые пункты милиции;</w:t>
      </w:r>
    </w:p>
    <w:p w:rsidR="008C5213" w:rsidRDefault="008C5213" w:rsidP="004A2E15">
      <w:pPr>
        <w:pStyle w:val="a1"/>
      </w:pPr>
      <w:r>
        <w:t>пожарные части;</w:t>
      </w:r>
    </w:p>
    <w:p w:rsidR="008C5213" w:rsidRPr="00B17305" w:rsidRDefault="008C5213" w:rsidP="004A2E15">
      <w:pPr>
        <w:pStyle w:val="a1"/>
      </w:pPr>
      <w:r w:rsidRPr="00B17305">
        <w:t>объекты пожарной охраны</w:t>
      </w:r>
      <w:r>
        <w:t>.</w:t>
      </w:r>
    </w:p>
    <w:p w:rsidR="008C5213" w:rsidRDefault="008C5213" w:rsidP="004A2E15"/>
    <w:p w:rsidR="008C5213" w:rsidRDefault="008C5213" w:rsidP="001F7D52">
      <w:pPr>
        <w:pStyle w:val="affffa"/>
      </w:pPr>
      <w:r w:rsidRPr="00E33B4F">
        <w:t>Вспомогательные виды разрешенного использования</w:t>
      </w:r>
      <w:r>
        <w:t>:</w:t>
      </w:r>
    </w:p>
    <w:p w:rsidR="008C5213" w:rsidRDefault="008C5213" w:rsidP="004A2E15">
      <w:pPr>
        <w:pStyle w:val="a1"/>
      </w:pPr>
      <w:r>
        <w:t xml:space="preserve">открытые стоянки краткосрочного хранения автомобилей, площадки </w:t>
      </w:r>
      <w:r>
        <w:lastRenderedPageBreak/>
        <w:t>транзитного транспорта с местами хранения автобусов, грузовиков, легк</w:t>
      </w:r>
      <w:r>
        <w:t>о</w:t>
      </w:r>
      <w:r>
        <w:t>вых автомобилей.</w:t>
      </w:r>
    </w:p>
    <w:p w:rsidR="008C5213" w:rsidRDefault="008C5213" w:rsidP="001F7D52">
      <w:pPr>
        <w:pStyle w:val="affffa"/>
      </w:pPr>
      <w:r>
        <w:t>Условно разрешенные виды использования:</w:t>
      </w:r>
    </w:p>
    <w:p w:rsidR="008C5213" w:rsidRDefault="008C5213" w:rsidP="004A2E15">
      <w:pPr>
        <w:pStyle w:val="a1"/>
      </w:pPr>
      <w:r>
        <w:t>АЗС;</w:t>
      </w:r>
    </w:p>
    <w:p w:rsidR="008C5213" w:rsidRDefault="008C5213" w:rsidP="004A2E15">
      <w:pPr>
        <w:pStyle w:val="a1"/>
      </w:pPr>
      <w:r>
        <w:t>киоски, лоточная торговля, временные павильоны розничной то</w:t>
      </w:r>
      <w:r>
        <w:t>р</w:t>
      </w:r>
      <w:r>
        <w:t>говли и обслуживания населения;</w:t>
      </w:r>
    </w:p>
    <w:p w:rsidR="008C5213" w:rsidRDefault="008C5213" w:rsidP="004A2E15">
      <w:pPr>
        <w:pStyle w:val="a1"/>
      </w:pPr>
      <w:r>
        <w:t>отдельно стоящие объекты бытового обслуживания;</w:t>
      </w:r>
    </w:p>
    <w:p w:rsidR="008C5213" w:rsidRDefault="008C5213" w:rsidP="004A2E15">
      <w:pPr>
        <w:pStyle w:val="a1"/>
      </w:pPr>
      <w:r>
        <w:t>предприятия общественного питания (кафе, столовые, буфеты), св</w:t>
      </w:r>
      <w:r>
        <w:t>я</w:t>
      </w:r>
      <w:r>
        <w:t>занные с непосредственным обслуживанием производственных и промы</w:t>
      </w:r>
      <w:r>
        <w:t>ш</w:t>
      </w:r>
      <w:r>
        <w:t>ленных предприятий;</w:t>
      </w:r>
    </w:p>
    <w:p w:rsidR="008C5213" w:rsidRDefault="008C5213" w:rsidP="004A2E15">
      <w:pPr>
        <w:pStyle w:val="a1"/>
      </w:pPr>
      <w:r>
        <w:t>аптеки;</w:t>
      </w:r>
    </w:p>
    <w:p w:rsidR="008C5213" w:rsidRPr="00840750" w:rsidRDefault="008C5213" w:rsidP="004A2E15">
      <w:pPr>
        <w:pStyle w:val="a1"/>
      </w:pPr>
      <w:r w:rsidRPr="00840750">
        <w:t>ветеринарные приемные пункты;</w:t>
      </w:r>
    </w:p>
    <w:p w:rsidR="008C5213" w:rsidRDefault="008C5213" w:rsidP="004A2E15">
      <w:pPr>
        <w:pStyle w:val="a1"/>
      </w:pPr>
      <w:r>
        <w:t>антенны сотовой, радиорелейной, спутниковой св</w:t>
      </w:r>
      <w:r>
        <w:t>я</w:t>
      </w:r>
      <w:r>
        <w:t>зи.</w:t>
      </w:r>
    </w:p>
    <w:p w:rsidR="008C5213" w:rsidRDefault="008C5213" w:rsidP="004A2E15">
      <w:pPr>
        <w:pStyle w:val="a1"/>
      </w:pPr>
      <w:r>
        <w:t>спортплощадки, площадки отдыха для персонала предпр</w:t>
      </w:r>
      <w:r>
        <w:t>и</w:t>
      </w:r>
      <w:r>
        <w:t>ятий;</w:t>
      </w:r>
    </w:p>
    <w:p w:rsidR="008C5213" w:rsidRDefault="008C5213" w:rsidP="004A2E15">
      <w:pPr>
        <w:pStyle w:val="a1"/>
      </w:pPr>
      <w:r>
        <w:t>питомники растений для озеленения промышленных территорий и сани</w:t>
      </w:r>
      <w:r w:rsidR="0045482C">
        <w:t>тарно-защитных зон;</w:t>
      </w:r>
    </w:p>
    <w:p w:rsidR="0045482C" w:rsidRDefault="0045482C" w:rsidP="004A2E15">
      <w:pPr>
        <w:pStyle w:val="a1"/>
      </w:pPr>
      <w:r>
        <w:t>защитное озеленение.</w:t>
      </w:r>
    </w:p>
    <w:p w:rsidR="00CE6BBE" w:rsidRPr="00457F6F" w:rsidRDefault="00CE6BBE" w:rsidP="00D23DC9">
      <w:pPr>
        <w:pStyle w:val="4"/>
      </w:pPr>
      <w:bookmarkStart w:id="148" w:name="_Toc381687713"/>
      <w:r w:rsidRPr="00E33B4F">
        <w:t>П–</w:t>
      </w:r>
      <w:r>
        <w:t>3</w:t>
      </w:r>
      <w:r w:rsidRPr="00E33B4F">
        <w:t xml:space="preserve">. Зона </w:t>
      </w:r>
      <w:r>
        <w:t xml:space="preserve">предприятий </w:t>
      </w:r>
      <w:r>
        <w:rPr>
          <w:lang w:val="en-US"/>
        </w:rPr>
        <w:t>III</w:t>
      </w:r>
      <w:r>
        <w:t xml:space="preserve"> класса вредности</w:t>
      </w:r>
      <w:bookmarkEnd w:id="148"/>
    </w:p>
    <w:p w:rsidR="00CE6BBE" w:rsidRPr="00B17305" w:rsidRDefault="00CE6BBE" w:rsidP="001F7D52">
      <w:pPr>
        <w:pStyle w:val="affffa"/>
      </w:pPr>
      <w:r w:rsidRPr="00B17305">
        <w:t>Зона П–</w:t>
      </w:r>
      <w:r>
        <w:t>3</w:t>
      </w:r>
      <w:r w:rsidRPr="00B17305">
        <w:t xml:space="preserve"> выделена для обеспечения правовых условий формирования ко</w:t>
      </w:r>
      <w:r w:rsidRPr="00B17305">
        <w:t>м</w:t>
      </w:r>
      <w:r w:rsidRPr="00B17305">
        <w:t>мунально-</w:t>
      </w:r>
      <w:r>
        <w:t xml:space="preserve">производственных предприятий </w:t>
      </w:r>
      <w:r>
        <w:rPr>
          <w:lang w:val="en-US"/>
        </w:rPr>
        <w:t>III</w:t>
      </w:r>
      <w:r w:rsidRPr="00B17305">
        <w:t xml:space="preserve"> класса вредности, имеющих сан</w:t>
      </w:r>
      <w:r w:rsidRPr="00B17305">
        <w:t>и</w:t>
      </w:r>
      <w:r w:rsidRPr="00B17305">
        <w:t xml:space="preserve">тарно-защитную зону не более </w:t>
      </w:r>
      <w:r>
        <w:t>30</w:t>
      </w:r>
      <w:r w:rsidRPr="00B17305">
        <w:t>0 м. Сочетание различных видов разр</w:t>
      </w:r>
      <w:r w:rsidRPr="00B17305">
        <w:t>е</w:t>
      </w:r>
      <w:r w:rsidRPr="00B17305">
        <w:t>шенного использования недвижимости в единой зоне возможно только при условии с</w:t>
      </w:r>
      <w:r w:rsidRPr="00B17305">
        <w:t>о</w:t>
      </w:r>
      <w:r w:rsidRPr="00B17305">
        <w:t>блюдения нормативных санита</w:t>
      </w:r>
      <w:r w:rsidRPr="00B17305">
        <w:t>р</w:t>
      </w:r>
      <w:r w:rsidRPr="00B17305">
        <w:t xml:space="preserve">ных требований. </w:t>
      </w:r>
    </w:p>
    <w:p w:rsidR="00CE6BBE" w:rsidRPr="00E33B4F" w:rsidRDefault="00CE6BBE" w:rsidP="001F7D52">
      <w:pPr>
        <w:pStyle w:val="affffa"/>
      </w:pPr>
      <w:r w:rsidRPr="00E33B4F">
        <w:t>Основные виды разрешенного использования недв</w:t>
      </w:r>
      <w:r w:rsidRPr="00E33B4F">
        <w:t>и</w:t>
      </w:r>
      <w:r w:rsidRPr="00E33B4F">
        <w:t>жимости:</w:t>
      </w:r>
    </w:p>
    <w:p w:rsidR="00CE6BBE" w:rsidRDefault="00CE6BBE" w:rsidP="004A2E15">
      <w:pPr>
        <w:pStyle w:val="a1"/>
      </w:pPr>
      <w:r>
        <w:t xml:space="preserve">промышленные предприятия и коммунально-складские объекты </w:t>
      </w:r>
      <w:r>
        <w:rPr>
          <w:lang w:val="en-US"/>
        </w:rPr>
        <w:t>III</w:t>
      </w:r>
      <w:r>
        <w:t xml:space="preserve"> класса вредности;</w:t>
      </w:r>
    </w:p>
    <w:p w:rsidR="00CE6BBE" w:rsidRDefault="00CE6BBE" w:rsidP="004A2E15">
      <w:pPr>
        <w:pStyle w:val="a1"/>
      </w:pPr>
      <w:r>
        <w:t xml:space="preserve">производственные базы и складские помещения строительных и других предприятий, требующие большегрузного или железнодорожного </w:t>
      </w:r>
      <w:r>
        <w:lastRenderedPageBreak/>
        <w:t>транспо</w:t>
      </w:r>
      <w:r>
        <w:t>р</w:t>
      </w:r>
      <w:r>
        <w:t>та;</w:t>
      </w:r>
    </w:p>
    <w:p w:rsidR="00CE6BBE" w:rsidRDefault="00CE6BBE" w:rsidP="004A2E15">
      <w:pPr>
        <w:pStyle w:val="a1"/>
      </w:pPr>
      <w:r>
        <w:t>автотранспортные предприятия;</w:t>
      </w:r>
    </w:p>
    <w:p w:rsidR="00CE6BBE" w:rsidRDefault="00CE6BBE" w:rsidP="004A2E15">
      <w:pPr>
        <w:pStyle w:val="a1"/>
      </w:pPr>
      <w:r>
        <w:t>объекты железнодорожного транспорта;</w:t>
      </w:r>
    </w:p>
    <w:p w:rsidR="00CE6BBE" w:rsidRDefault="00CE6BBE" w:rsidP="004A2E15">
      <w:pPr>
        <w:pStyle w:val="a1"/>
      </w:pPr>
      <w:r>
        <w:t>автобусные парки;</w:t>
      </w:r>
    </w:p>
    <w:p w:rsidR="00CE6BBE" w:rsidRDefault="00CE6BBE" w:rsidP="004A2E15">
      <w:pPr>
        <w:pStyle w:val="a1"/>
      </w:pPr>
      <w:r>
        <w:t>гаражи боксового типа, многоэтажные, подземные и наземные гар</w:t>
      </w:r>
      <w:r>
        <w:t>а</w:t>
      </w:r>
      <w:r>
        <w:t>жи, автостоянки на отдельном земельном участке;</w:t>
      </w:r>
    </w:p>
    <w:p w:rsidR="00CE6BBE" w:rsidRDefault="00CE6BBE" w:rsidP="004A2E15">
      <w:pPr>
        <w:pStyle w:val="a1"/>
      </w:pPr>
      <w:r>
        <w:t>станции технического обслуживания автомобилей, авторемонтные предприятия</w:t>
      </w:r>
    </w:p>
    <w:p w:rsidR="00CE6BBE" w:rsidRDefault="00CE6BBE" w:rsidP="004A2E15">
      <w:pPr>
        <w:pStyle w:val="a1"/>
      </w:pPr>
      <w:r>
        <w:t>объекты складского назначения различного проф</w:t>
      </w:r>
      <w:r>
        <w:t>и</w:t>
      </w:r>
      <w:r>
        <w:t>ля;</w:t>
      </w:r>
    </w:p>
    <w:p w:rsidR="00CE6BBE" w:rsidRDefault="00CE6BBE" w:rsidP="004A2E15">
      <w:pPr>
        <w:pStyle w:val="a1"/>
      </w:pPr>
      <w:r>
        <w:t>объекты технического и инженерного обеспечения предпр</w:t>
      </w:r>
      <w:r>
        <w:t>и</w:t>
      </w:r>
      <w:r>
        <w:t>ятия;</w:t>
      </w:r>
    </w:p>
    <w:p w:rsidR="00CE6BBE" w:rsidRDefault="00CE6BBE" w:rsidP="004A2E15">
      <w:pPr>
        <w:pStyle w:val="a1"/>
      </w:pPr>
      <w:r>
        <w:t>офисы, конторы, административные службы;</w:t>
      </w:r>
    </w:p>
    <w:p w:rsidR="00CE6BBE" w:rsidRDefault="00CE6BBE" w:rsidP="004A2E15">
      <w:pPr>
        <w:pStyle w:val="a1"/>
      </w:pPr>
      <w:r>
        <w:t>проектные, научно-исследовательские, конструкторские и изыск</w:t>
      </w:r>
      <w:r>
        <w:t>а</w:t>
      </w:r>
      <w:r>
        <w:t>тельские организации и лаборатории;</w:t>
      </w:r>
    </w:p>
    <w:p w:rsidR="00CE6BBE" w:rsidRDefault="00CE6BBE" w:rsidP="004A2E15">
      <w:pPr>
        <w:pStyle w:val="a1"/>
      </w:pPr>
      <w:r>
        <w:t>отделения, участковые пункты милиции;</w:t>
      </w:r>
    </w:p>
    <w:p w:rsidR="00CE6BBE" w:rsidRDefault="00CE6BBE" w:rsidP="004A2E15">
      <w:pPr>
        <w:pStyle w:val="a1"/>
      </w:pPr>
      <w:r>
        <w:t>пожарные части;</w:t>
      </w:r>
    </w:p>
    <w:p w:rsidR="00CE6BBE" w:rsidRPr="00B17305" w:rsidRDefault="00CE6BBE" w:rsidP="004A2E15">
      <w:pPr>
        <w:pStyle w:val="a1"/>
      </w:pPr>
      <w:r w:rsidRPr="00B17305">
        <w:t>объекты пожарной охраны</w:t>
      </w:r>
      <w:r>
        <w:t>.</w:t>
      </w:r>
    </w:p>
    <w:p w:rsidR="00CE6BBE" w:rsidRDefault="00CE6BBE" w:rsidP="001F7D52">
      <w:pPr>
        <w:pStyle w:val="affffa"/>
      </w:pPr>
      <w:r w:rsidRPr="00E33B4F">
        <w:t>Вспомогательные виды разрешенного использования</w:t>
      </w:r>
      <w:r>
        <w:t>:</w:t>
      </w:r>
    </w:p>
    <w:p w:rsidR="00CE6BBE" w:rsidRDefault="00CE6BBE" w:rsidP="004A2E15">
      <w:pPr>
        <w:pStyle w:val="a1"/>
      </w:pPr>
      <w:r>
        <w:t>открытые стоянки краткосрочного хранения автомобилей, площадки транзитного транспорта с местами хранения автобусов, грузовиков, легк</w:t>
      </w:r>
      <w:r>
        <w:t>о</w:t>
      </w:r>
      <w:r>
        <w:t>вых автомобилей.</w:t>
      </w:r>
    </w:p>
    <w:p w:rsidR="00CE6BBE" w:rsidRDefault="00CE6BBE" w:rsidP="001F7D52">
      <w:pPr>
        <w:pStyle w:val="affffa"/>
      </w:pPr>
      <w:r>
        <w:t>Условно разрешенные виды использования:</w:t>
      </w:r>
    </w:p>
    <w:p w:rsidR="00CE6BBE" w:rsidRDefault="00CE6BBE" w:rsidP="004A2E15">
      <w:pPr>
        <w:pStyle w:val="a1"/>
      </w:pPr>
      <w:r>
        <w:t>АЗС;</w:t>
      </w:r>
    </w:p>
    <w:p w:rsidR="001210F3" w:rsidRDefault="001210F3" w:rsidP="004A2E15">
      <w:pPr>
        <w:pStyle w:val="a1"/>
      </w:pPr>
      <w:r>
        <w:t>санитарно-технические сооружения и установки коммунального н</w:t>
      </w:r>
      <w:r>
        <w:t>а</w:t>
      </w:r>
      <w:r>
        <w:t>значения, склады временного хранения утильсырья;</w:t>
      </w:r>
    </w:p>
    <w:p w:rsidR="001210F3" w:rsidRDefault="001210F3" w:rsidP="004A2E15">
      <w:pPr>
        <w:pStyle w:val="a1"/>
      </w:pPr>
      <w:r>
        <w:t>профессионально-технические учебные заведения;</w:t>
      </w:r>
    </w:p>
    <w:p w:rsidR="001210F3" w:rsidRDefault="001210F3" w:rsidP="004A2E15">
      <w:pPr>
        <w:pStyle w:val="a1"/>
      </w:pPr>
      <w:r>
        <w:t>поликлиники;</w:t>
      </w:r>
    </w:p>
    <w:p w:rsidR="00CE6BBE" w:rsidRDefault="00CE6BBE" w:rsidP="004A2E15">
      <w:pPr>
        <w:pStyle w:val="a1"/>
      </w:pPr>
      <w:r>
        <w:t>киоски, лоточная торговля, временные павильоны розничной то</w:t>
      </w:r>
      <w:r>
        <w:t>р</w:t>
      </w:r>
      <w:r>
        <w:t>говли и обслуживания населения;</w:t>
      </w:r>
    </w:p>
    <w:p w:rsidR="00CE6BBE" w:rsidRDefault="00CE6BBE" w:rsidP="004A2E15">
      <w:pPr>
        <w:pStyle w:val="a1"/>
      </w:pPr>
      <w:r>
        <w:lastRenderedPageBreak/>
        <w:t>отдельно стоящие объекты бытового обслуживания;</w:t>
      </w:r>
    </w:p>
    <w:p w:rsidR="00CE6BBE" w:rsidRDefault="00CE6BBE" w:rsidP="004A2E15">
      <w:pPr>
        <w:pStyle w:val="a1"/>
      </w:pPr>
      <w:r>
        <w:t>предприятия общественного питания (кафе, столовые, буфеты), св</w:t>
      </w:r>
      <w:r>
        <w:t>я</w:t>
      </w:r>
      <w:r>
        <w:t>занные с непосредственным обслуживанием производственных и промы</w:t>
      </w:r>
      <w:r>
        <w:t>ш</w:t>
      </w:r>
      <w:r>
        <w:t>ленных предприятий;</w:t>
      </w:r>
    </w:p>
    <w:p w:rsidR="00CE6BBE" w:rsidRDefault="00CE6BBE" w:rsidP="004A2E15">
      <w:pPr>
        <w:pStyle w:val="a1"/>
      </w:pPr>
      <w:r>
        <w:t>аптеки;</w:t>
      </w:r>
    </w:p>
    <w:p w:rsidR="00CE6BBE" w:rsidRDefault="00CE6BBE" w:rsidP="004A2E15">
      <w:pPr>
        <w:pStyle w:val="a1"/>
      </w:pPr>
      <w:r w:rsidRPr="00840750">
        <w:t>ветеринарные приемные пункты;</w:t>
      </w:r>
    </w:p>
    <w:p w:rsidR="001210F3" w:rsidRPr="00840750" w:rsidRDefault="001210F3" w:rsidP="004A2E15">
      <w:pPr>
        <w:pStyle w:val="a1"/>
      </w:pPr>
      <w:r>
        <w:t>ветеринарные лечебницы с содержанием животных;</w:t>
      </w:r>
    </w:p>
    <w:p w:rsidR="00CE6BBE" w:rsidRDefault="00CE6BBE" w:rsidP="004A2E15">
      <w:pPr>
        <w:pStyle w:val="a1"/>
      </w:pPr>
      <w:r>
        <w:t>антенны сотовой, радиорелейной, спутниковой связи.</w:t>
      </w:r>
    </w:p>
    <w:p w:rsidR="005556FB" w:rsidRPr="00457F6F" w:rsidRDefault="005556FB" w:rsidP="00D23DC9">
      <w:pPr>
        <w:pStyle w:val="4"/>
      </w:pPr>
      <w:bookmarkStart w:id="149" w:name="_Toc381687714"/>
      <w:r w:rsidRPr="00E33B4F">
        <w:t>П–</w:t>
      </w:r>
      <w:r>
        <w:t>4</w:t>
      </w:r>
      <w:r w:rsidRPr="00E33B4F">
        <w:t xml:space="preserve">. Зона </w:t>
      </w:r>
      <w:r>
        <w:t xml:space="preserve">предприятий </w:t>
      </w:r>
      <w:r>
        <w:rPr>
          <w:lang w:val="en-US"/>
        </w:rPr>
        <w:t>II</w:t>
      </w:r>
      <w:r>
        <w:t xml:space="preserve"> класса вредности</w:t>
      </w:r>
      <w:bookmarkEnd w:id="149"/>
    </w:p>
    <w:p w:rsidR="005556FB" w:rsidRPr="00B17305" w:rsidRDefault="005556FB" w:rsidP="001F7D52">
      <w:pPr>
        <w:pStyle w:val="affffa"/>
      </w:pPr>
      <w:r>
        <w:t>Зона П-4</w:t>
      </w:r>
      <w:r w:rsidRPr="00B17305">
        <w:t xml:space="preserve"> выделена для обеспечения правовых условий формирования ко</w:t>
      </w:r>
      <w:r w:rsidRPr="00B17305">
        <w:t>м</w:t>
      </w:r>
      <w:r w:rsidRPr="00B17305">
        <w:t>мунально-</w:t>
      </w:r>
      <w:r w:rsidRPr="00967F8C">
        <w:rPr>
          <w:color w:val="auto"/>
        </w:rPr>
        <w:t xml:space="preserve">производственных предприятий </w:t>
      </w:r>
      <w:r w:rsidRPr="00967F8C">
        <w:rPr>
          <w:color w:val="auto"/>
          <w:lang w:val="en-US"/>
        </w:rPr>
        <w:t>II</w:t>
      </w:r>
      <w:r w:rsidRPr="00967F8C">
        <w:rPr>
          <w:color w:val="auto"/>
        </w:rPr>
        <w:t xml:space="preserve"> класса вредности</w:t>
      </w:r>
      <w:r w:rsidRPr="00B17305">
        <w:t>, имеющих сан</w:t>
      </w:r>
      <w:r w:rsidRPr="00B17305">
        <w:t>и</w:t>
      </w:r>
      <w:r w:rsidRPr="00B17305">
        <w:t xml:space="preserve">тарно-защитную зону не более </w:t>
      </w:r>
      <w:r w:rsidR="00CD3180">
        <w:t>5</w:t>
      </w:r>
      <w:r>
        <w:t>0</w:t>
      </w:r>
      <w:r w:rsidRPr="00B17305">
        <w:t>0 м. Сочетание различных видов разр</w:t>
      </w:r>
      <w:r w:rsidRPr="00B17305">
        <w:t>е</w:t>
      </w:r>
      <w:r w:rsidRPr="00B17305">
        <w:t>шенного использования недвижимости в единой зоне возможно только при условии с</w:t>
      </w:r>
      <w:r w:rsidRPr="00B17305">
        <w:t>о</w:t>
      </w:r>
      <w:r w:rsidRPr="00B17305">
        <w:t>блюдения нормативных санита</w:t>
      </w:r>
      <w:r w:rsidRPr="00B17305">
        <w:t>р</w:t>
      </w:r>
      <w:r w:rsidRPr="00B17305">
        <w:t xml:space="preserve">ных требований. </w:t>
      </w:r>
    </w:p>
    <w:p w:rsidR="005556FB" w:rsidRPr="00E33B4F" w:rsidRDefault="005556FB" w:rsidP="001F7D52">
      <w:pPr>
        <w:pStyle w:val="affffa"/>
      </w:pPr>
      <w:r w:rsidRPr="00E33B4F">
        <w:t>Основные виды разрешенного использования недвижимости:</w:t>
      </w:r>
    </w:p>
    <w:p w:rsidR="005556FB" w:rsidRDefault="005556FB" w:rsidP="004A2E15">
      <w:pPr>
        <w:pStyle w:val="a1"/>
      </w:pPr>
      <w:r>
        <w:t xml:space="preserve">промышленные предприятия и коммунально-складские объекты </w:t>
      </w:r>
      <w:r>
        <w:rPr>
          <w:lang w:val="en-US"/>
        </w:rPr>
        <w:t>II</w:t>
      </w:r>
      <w:r>
        <w:t xml:space="preserve"> класса вредности</w:t>
      </w:r>
      <w:r w:rsidR="00CD3180">
        <w:t>, требующие большегрузного или железнодорожного транспорта</w:t>
      </w:r>
      <w:r>
        <w:t>;</w:t>
      </w:r>
    </w:p>
    <w:p w:rsidR="005556FB" w:rsidRDefault="00CD3180" w:rsidP="004A2E15">
      <w:pPr>
        <w:pStyle w:val="a1"/>
      </w:pPr>
      <w:r>
        <w:t>объекты технического и инженерного обеспечения</w:t>
      </w:r>
    </w:p>
    <w:p w:rsidR="005556FB" w:rsidRDefault="005556FB" w:rsidP="004A2E15">
      <w:pPr>
        <w:pStyle w:val="a1"/>
      </w:pPr>
      <w:r>
        <w:t>автотранспортные предприятия;</w:t>
      </w:r>
    </w:p>
    <w:p w:rsidR="005556FB" w:rsidRDefault="005556FB" w:rsidP="004A2E15">
      <w:pPr>
        <w:pStyle w:val="a1"/>
      </w:pPr>
      <w:r>
        <w:t>объекты железнодорожного транспорта;</w:t>
      </w:r>
    </w:p>
    <w:p w:rsidR="005556FB" w:rsidRDefault="005556FB" w:rsidP="004A2E15">
      <w:pPr>
        <w:pStyle w:val="a1"/>
      </w:pPr>
      <w:r>
        <w:t>автобусные парки;</w:t>
      </w:r>
    </w:p>
    <w:p w:rsidR="005556FB" w:rsidRDefault="005556FB" w:rsidP="004A2E15">
      <w:pPr>
        <w:pStyle w:val="a1"/>
      </w:pPr>
      <w:r>
        <w:t>гаражи боксового типа, многоэтажные, подземные и наземные гар</w:t>
      </w:r>
      <w:r>
        <w:t>а</w:t>
      </w:r>
      <w:r>
        <w:t>жи, автостоянки на отдельном земельном участке;</w:t>
      </w:r>
    </w:p>
    <w:p w:rsidR="005556FB" w:rsidRDefault="005556FB" w:rsidP="004A2E15">
      <w:pPr>
        <w:pStyle w:val="a1"/>
      </w:pPr>
      <w:r>
        <w:t>станции технического обслуживания автомобилей, авторемонтные предприятия</w:t>
      </w:r>
    </w:p>
    <w:p w:rsidR="005556FB" w:rsidRDefault="005556FB" w:rsidP="004A2E15">
      <w:pPr>
        <w:pStyle w:val="a1"/>
      </w:pPr>
      <w:r>
        <w:t>объекты складского назначения различного профиля;</w:t>
      </w:r>
    </w:p>
    <w:p w:rsidR="005556FB" w:rsidRDefault="005556FB" w:rsidP="004A2E15">
      <w:pPr>
        <w:pStyle w:val="a1"/>
      </w:pPr>
      <w:r>
        <w:lastRenderedPageBreak/>
        <w:t>объекты технического и инженерного обеспечения предпр</w:t>
      </w:r>
      <w:r>
        <w:t>и</w:t>
      </w:r>
      <w:r>
        <w:t>ятия;</w:t>
      </w:r>
    </w:p>
    <w:p w:rsidR="005556FB" w:rsidRDefault="005556FB" w:rsidP="004A2E15">
      <w:pPr>
        <w:pStyle w:val="a1"/>
      </w:pPr>
      <w:r>
        <w:t>офисы, конторы, административные службы;</w:t>
      </w:r>
    </w:p>
    <w:p w:rsidR="005556FB" w:rsidRDefault="005556FB" w:rsidP="004A2E15">
      <w:pPr>
        <w:pStyle w:val="a1"/>
      </w:pPr>
      <w:r>
        <w:t>отделения, участковые пункты милиции;</w:t>
      </w:r>
    </w:p>
    <w:p w:rsidR="005556FB" w:rsidRDefault="005556FB" w:rsidP="004A2E15">
      <w:pPr>
        <w:pStyle w:val="a1"/>
      </w:pPr>
      <w:r>
        <w:t>пожарные части;</w:t>
      </w:r>
    </w:p>
    <w:p w:rsidR="005556FB" w:rsidRPr="00B17305" w:rsidRDefault="005556FB" w:rsidP="004A2E15">
      <w:pPr>
        <w:pStyle w:val="a1"/>
      </w:pPr>
      <w:r w:rsidRPr="00B17305">
        <w:t>объекты пожарной охраны</w:t>
      </w:r>
      <w:r>
        <w:t>.</w:t>
      </w:r>
    </w:p>
    <w:p w:rsidR="005556FB" w:rsidRDefault="005556FB" w:rsidP="001F7D52">
      <w:pPr>
        <w:pStyle w:val="affffa"/>
      </w:pPr>
      <w:r w:rsidRPr="00E33B4F">
        <w:t>Вспомогательные виды разрешенного использования</w:t>
      </w:r>
      <w:r>
        <w:t>:</w:t>
      </w:r>
    </w:p>
    <w:p w:rsidR="005556FB" w:rsidRDefault="005556FB" w:rsidP="004A2E15">
      <w:pPr>
        <w:pStyle w:val="a1"/>
      </w:pPr>
      <w:r>
        <w:t>открытые стоянки краткосрочного хранения автомобилей, площадки транзитного транспорта с местами хранения автобусов, грузовиков, легк</w:t>
      </w:r>
      <w:r>
        <w:t>о</w:t>
      </w:r>
      <w:r>
        <w:t>вых автомобилей.</w:t>
      </w:r>
    </w:p>
    <w:p w:rsidR="005556FB" w:rsidRDefault="005556FB" w:rsidP="001F7D52">
      <w:pPr>
        <w:pStyle w:val="affffa"/>
      </w:pPr>
      <w:r>
        <w:t>Условно разрешенные виды использования:</w:t>
      </w:r>
    </w:p>
    <w:p w:rsidR="00CD3180" w:rsidRDefault="00CD3180" w:rsidP="004A2E15">
      <w:pPr>
        <w:pStyle w:val="a1"/>
      </w:pPr>
      <w:r>
        <w:t>проектные, научно-исследовательские, конструкторские и изыск</w:t>
      </w:r>
      <w:r>
        <w:t>а</w:t>
      </w:r>
      <w:r>
        <w:t>тельские организации и лаборатории;</w:t>
      </w:r>
    </w:p>
    <w:p w:rsidR="005556FB" w:rsidRDefault="005556FB" w:rsidP="004A2E15">
      <w:pPr>
        <w:pStyle w:val="a1"/>
      </w:pPr>
      <w:r>
        <w:t>санитарно-технические сооружения и установки коммунального н</w:t>
      </w:r>
      <w:r>
        <w:t>а</w:t>
      </w:r>
      <w:r>
        <w:t>значения, склады временного хранения утильсырья;</w:t>
      </w:r>
    </w:p>
    <w:p w:rsidR="005556FB" w:rsidRDefault="005556FB" w:rsidP="004A2E15">
      <w:pPr>
        <w:pStyle w:val="a1"/>
      </w:pPr>
      <w:r>
        <w:t>киоски, лоточная торговля, временные павильоны розничной то</w:t>
      </w:r>
      <w:r>
        <w:t>р</w:t>
      </w:r>
      <w:r>
        <w:t>говли и обслуживания населения;</w:t>
      </w:r>
    </w:p>
    <w:p w:rsidR="005556FB" w:rsidRDefault="005556FB" w:rsidP="004A2E15">
      <w:pPr>
        <w:pStyle w:val="a1"/>
      </w:pPr>
      <w:r>
        <w:t>отдельно стоящие объекты бытового обслуживания;</w:t>
      </w:r>
    </w:p>
    <w:p w:rsidR="005556FB" w:rsidRDefault="005556FB" w:rsidP="004A2E15">
      <w:pPr>
        <w:pStyle w:val="a1"/>
      </w:pPr>
      <w:r>
        <w:t>предприятия общественного питания (кафе, столовые, буфеты), св</w:t>
      </w:r>
      <w:r>
        <w:t>я</w:t>
      </w:r>
      <w:r>
        <w:t>занные с непосредственным обслуживанием производственных и промы</w:t>
      </w:r>
      <w:r>
        <w:t>ш</w:t>
      </w:r>
      <w:r>
        <w:t>ленных предприятий;</w:t>
      </w:r>
    </w:p>
    <w:p w:rsidR="00FF4DE0" w:rsidRDefault="00FF4DE0" w:rsidP="00D23DC9">
      <w:pPr>
        <w:pStyle w:val="4"/>
      </w:pPr>
      <w:bookmarkStart w:id="150" w:name="_Toc288571414"/>
      <w:bookmarkStart w:id="151" w:name="_Toc289157120"/>
      <w:bookmarkStart w:id="152" w:name="_Toc381687715"/>
      <w:r w:rsidRPr="00E33B4F">
        <w:t>П–</w:t>
      </w:r>
      <w:r w:rsidR="00B578CD">
        <w:t>5</w:t>
      </w:r>
      <w:r w:rsidRPr="00E33B4F">
        <w:t xml:space="preserve">. </w:t>
      </w:r>
      <w:bookmarkEnd w:id="150"/>
      <w:bookmarkEnd w:id="151"/>
      <w:r w:rsidR="00B578CD">
        <w:t>Производственно-общественная зона</w:t>
      </w:r>
      <w:bookmarkEnd w:id="152"/>
      <w:r w:rsidRPr="00E33B4F">
        <w:t xml:space="preserve"> </w:t>
      </w:r>
    </w:p>
    <w:p w:rsidR="00FF4DE0" w:rsidRPr="00FF4DE0" w:rsidRDefault="00FF4DE0" w:rsidP="001F7D52">
      <w:pPr>
        <w:pStyle w:val="affffa"/>
      </w:pPr>
      <w:r w:rsidRPr="00FF4DE0">
        <w:t>Зона П-</w:t>
      </w:r>
      <w:r w:rsidR="00B578CD">
        <w:t>5</w:t>
      </w:r>
      <w:r w:rsidRPr="00FF4DE0">
        <w:t xml:space="preserve"> </w:t>
      </w:r>
      <w:r w:rsidR="00B578CD">
        <w:t>охватывает ценные территории города, занятые промышленн</w:t>
      </w:r>
      <w:r w:rsidR="00B578CD">
        <w:t>о</w:t>
      </w:r>
      <w:r w:rsidR="00B578CD">
        <w:t>стью. Организуется с целью постепенной переориентации промышленных пре</w:t>
      </w:r>
      <w:r w:rsidR="00B578CD">
        <w:t>д</w:t>
      </w:r>
      <w:r w:rsidR="00B578CD">
        <w:t>приятий на коммерческий вид использования.</w:t>
      </w:r>
    </w:p>
    <w:p w:rsidR="00FF4DE0" w:rsidRPr="00FF4DE0" w:rsidRDefault="00FF4DE0" w:rsidP="001F7D52">
      <w:pPr>
        <w:pStyle w:val="affffa"/>
      </w:pPr>
      <w:r w:rsidRPr="00FF4DE0">
        <w:t>Основные виды разрешенного использования недвижимости:</w:t>
      </w:r>
    </w:p>
    <w:p w:rsidR="00BB1689" w:rsidRDefault="00BB1689" w:rsidP="004A2E15">
      <w:pPr>
        <w:pStyle w:val="a1"/>
      </w:pPr>
      <w:r>
        <w:t>парки, скверы, бульвары;</w:t>
      </w:r>
    </w:p>
    <w:p w:rsidR="00FF4DE0" w:rsidRPr="00FF4DE0" w:rsidRDefault="00FF4DE0" w:rsidP="004A2E15">
      <w:pPr>
        <w:pStyle w:val="a1"/>
      </w:pPr>
      <w:r w:rsidRPr="00FF4DE0">
        <w:t>коммунально-складские и производственные предприятия IV</w:t>
      </w:r>
      <w:r w:rsidR="004D0ABC">
        <w:t>-</w:t>
      </w:r>
      <w:r w:rsidR="004D0ABC">
        <w:rPr>
          <w:lang w:val="en-US"/>
        </w:rPr>
        <w:t>V</w:t>
      </w:r>
      <w:r w:rsidRPr="00FF4DE0">
        <w:t xml:space="preserve"> </w:t>
      </w:r>
      <w:r w:rsidRPr="00FF4DE0">
        <w:lastRenderedPageBreak/>
        <w:t>класса вредности различного профиля</w:t>
      </w:r>
      <w:r w:rsidR="00BB1689">
        <w:t xml:space="preserve"> при условии соблюдения соответс</w:t>
      </w:r>
      <w:r w:rsidR="00BB1689">
        <w:t>т</w:t>
      </w:r>
      <w:r w:rsidR="00BB1689">
        <w:t>вующих санитарно-защитных зон</w:t>
      </w:r>
      <w:r w:rsidRPr="00FF4DE0">
        <w:t>;</w:t>
      </w:r>
    </w:p>
    <w:p w:rsidR="00FF4DE0" w:rsidRPr="00FF4DE0" w:rsidRDefault="00BB1689" w:rsidP="004A2E15">
      <w:pPr>
        <w:pStyle w:val="a1"/>
      </w:pPr>
      <w:r>
        <w:t>сооружения для постоянного и временного хранения транспортных средств</w:t>
      </w:r>
      <w:r w:rsidR="00FF4DE0" w:rsidRPr="00FF4DE0">
        <w:t>;</w:t>
      </w:r>
    </w:p>
    <w:p w:rsidR="00FF4DE0" w:rsidRDefault="00FF4DE0" w:rsidP="004A2E15">
      <w:pPr>
        <w:pStyle w:val="a1"/>
      </w:pPr>
      <w:r w:rsidRPr="00FF4DE0">
        <w:t>станции технического обслуживания автомобилей, авторемонтные предприятия;</w:t>
      </w:r>
    </w:p>
    <w:p w:rsidR="00BB1689" w:rsidRDefault="00BB1689" w:rsidP="004A2E15">
      <w:pPr>
        <w:pStyle w:val="a1"/>
      </w:pPr>
      <w:r>
        <w:t>профессионально-технические, средние специал</w:t>
      </w:r>
      <w:r w:rsidR="008E2D3A">
        <w:t xml:space="preserve">ьные и высшие учебные заведения. </w:t>
      </w:r>
    </w:p>
    <w:p w:rsidR="00FF4DE0" w:rsidRPr="00FF4DE0" w:rsidRDefault="00FF4DE0" w:rsidP="001F7D52">
      <w:pPr>
        <w:pStyle w:val="affffa"/>
      </w:pPr>
      <w:r w:rsidRPr="00FF4DE0">
        <w:t>Вспомогательные виды разрешенного использования:</w:t>
      </w:r>
    </w:p>
    <w:p w:rsidR="008E2D3A" w:rsidRPr="00FF4DE0" w:rsidRDefault="008E2D3A" w:rsidP="004A2E15">
      <w:pPr>
        <w:pStyle w:val="a1"/>
      </w:pPr>
      <w:r>
        <w:t>клубные помещения многоцелевого и специализированного назн</w:t>
      </w:r>
      <w:r>
        <w:t>а</w:t>
      </w:r>
      <w:r>
        <w:t>чения</w:t>
      </w:r>
      <w:r w:rsidRPr="00FF4DE0">
        <w:t>;</w:t>
      </w:r>
    </w:p>
    <w:p w:rsidR="008E2D3A" w:rsidRDefault="008E2D3A" w:rsidP="004A2E15">
      <w:pPr>
        <w:pStyle w:val="a1"/>
      </w:pPr>
      <w:r>
        <w:t>спортзалы, бассейны, физкультурно-оздоровительные ко</w:t>
      </w:r>
      <w:r>
        <w:t>м</w:t>
      </w:r>
      <w:r>
        <w:t>плексы;</w:t>
      </w:r>
    </w:p>
    <w:p w:rsidR="008E2D3A" w:rsidRDefault="008E2D3A" w:rsidP="004A2E15">
      <w:pPr>
        <w:pStyle w:val="a1"/>
      </w:pPr>
      <w:r>
        <w:t>объекты</w:t>
      </w:r>
      <w:r w:rsidR="003C0CAD">
        <w:t>,</w:t>
      </w:r>
      <w:r>
        <w:t xml:space="preserve"> связанные с отправлением культа</w:t>
      </w:r>
      <w:r w:rsidRPr="00FF4DE0">
        <w:t>;</w:t>
      </w:r>
    </w:p>
    <w:p w:rsidR="008E2D3A" w:rsidRDefault="008E2D3A" w:rsidP="004A2E15">
      <w:pPr>
        <w:pStyle w:val="a1"/>
      </w:pPr>
      <w:r>
        <w:t>выставочные залы и комплексы;</w:t>
      </w:r>
    </w:p>
    <w:p w:rsidR="008E2D3A" w:rsidRDefault="008E2D3A" w:rsidP="004A2E15">
      <w:pPr>
        <w:pStyle w:val="a1"/>
      </w:pPr>
      <w:r>
        <w:t>информационные центры;</w:t>
      </w:r>
    </w:p>
    <w:p w:rsidR="008E2D3A" w:rsidRDefault="008E2D3A" w:rsidP="004A2E15">
      <w:pPr>
        <w:pStyle w:val="a1"/>
      </w:pPr>
      <w:r>
        <w:t>магазины, торговые центры;</w:t>
      </w:r>
    </w:p>
    <w:p w:rsidR="008E2D3A" w:rsidRDefault="008E2D3A" w:rsidP="004A2E15">
      <w:pPr>
        <w:pStyle w:val="a1"/>
      </w:pPr>
      <w:r>
        <w:t>рынки открытые и закрытые;</w:t>
      </w:r>
    </w:p>
    <w:p w:rsidR="008E2D3A" w:rsidRPr="00FF4DE0" w:rsidRDefault="008E2D3A" w:rsidP="004A2E15">
      <w:pPr>
        <w:pStyle w:val="a1"/>
      </w:pPr>
      <w:r>
        <w:t>предприятия общественного питания;</w:t>
      </w:r>
    </w:p>
    <w:p w:rsidR="008E2D3A" w:rsidRDefault="008E2D3A" w:rsidP="004A2E15">
      <w:pPr>
        <w:pStyle w:val="a1"/>
      </w:pPr>
      <w:r>
        <w:t>парикмахерские;</w:t>
      </w:r>
    </w:p>
    <w:p w:rsidR="008E2D3A" w:rsidRDefault="008E2D3A" w:rsidP="004A2E15">
      <w:pPr>
        <w:pStyle w:val="a1"/>
      </w:pPr>
      <w:r>
        <w:t>дома моды, пошивочные ателье;</w:t>
      </w:r>
    </w:p>
    <w:p w:rsidR="008E2D3A" w:rsidRDefault="008E2D3A" w:rsidP="004A2E15">
      <w:pPr>
        <w:pStyle w:val="a1"/>
      </w:pPr>
      <w:r>
        <w:t>почта, телеграф, телефон;</w:t>
      </w:r>
    </w:p>
    <w:p w:rsidR="008E2D3A" w:rsidRDefault="008E2D3A" w:rsidP="004A2E15">
      <w:pPr>
        <w:pStyle w:val="a1"/>
      </w:pPr>
      <w:r>
        <w:t>аптеки, поликлиники, кабинеты практикующих врачей, центры н</w:t>
      </w:r>
      <w:r>
        <w:t>а</w:t>
      </w:r>
      <w:r>
        <w:t>родной медицины, восстановительные центры;</w:t>
      </w:r>
    </w:p>
    <w:p w:rsidR="008E2D3A" w:rsidRDefault="008E2D3A" w:rsidP="004A2E15">
      <w:pPr>
        <w:pStyle w:val="a1"/>
      </w:pPr>
      <w:r>
        <w:t>бани, приемные пункты и предприятия прачечной, химчис</w:t>
      </w:r>
      <w:r>
        <w:t>т</w:t>
      </w:r>
      <w:r>
        <w:t>ки;</w:t>
      </w:r>
    </w:p>
    <w:p w:rsidR="008E2D3A" w:rsidRPr="00FF4DE0" w:rsidRDefault="008E2D3A" w:rsidP="004A2E15">
      <w:pPr>
        <w:pStyle w:val="a1"/>
      </w:pPr>
      <w:r>
        <w:t>здания управлений, администрации, офисы фирм и компаний, пре</w:t>
      </w:r>
      <w:r>
        <w:t>д</w:t>
      </w:r>
      <w:r>
        <w:t>ставительства, конторы;</w:t>
      </w:r>
    </w:p>
    <w:p w:rsidR="008E2D3A" w:rsidRDefault="008E2D3A" w:rsidP="004A2E15">
      <w:pPr>
        <w:pStyle w:val="a1"/>
      </w:pPr>
      <w:r w:rsidRPr="00FF4DE0">
        <w:t>проектные, научно-исследовательские, конструкторские и изыск</w:t>
      </w:r>
      <w:r w:rsidRPr="00FF4DE0">
        <w:t>а</w:t>
      </w:r>
      <w:r w:rsidRPr="00FF4DE0">
        <w:t>тельские организации и лаборатории;</w:t>
      </w:r>
    </w:p>
    <w:p w:rsidR="008E2D3A" w:rsidRDefault="008E2D3A" w:rsidP="004A2E15">
      <w:pPr>
        <w:pStyle w:val="a1"/>
      </w:pPr>
      <w:r>
        <w:lastRenderedPageBreak/>
        <w:t>банки, отделения банков;</w:t>
      </w:r>
    </w:p>
    <w:p w:rsidR="008E2D3A" w:rsidRDefault="008E2D3A" w:rsidP="004A2E15">
      <w:pPr>
        <w:pStyle w:val="a1"/>
      </w:pPr>
      <w:r>
        <w:t>издательства, редакционные комплексы, теле- и р</w:t>
      </w:r>
      <w:r>
        <w:t>а</w:t>
      </w:r>
      <w:r>
        <w:t>диостудии</w:t>
      </w:r>
    </w:p>
    <w:p w:rsidR="008E2D3A" w:rsidRPr="00FF4DE0" w:rsidRDefault="008E2D3A" w:rsidP="004A2E15">
      <w:pPr>
        <w:pStyle w:val="a1"/>
        <w:rPr>
          <w:b/>
          <w:bCs/>
          <w:szCs w:val="28"/>
          <w:u w:val="single"/>
        </w:rPr>
      </w:pPr>
      <w:r>
        <w:t>выставки, ярмарки.</w:t>
      </w:r>
    </w:p>
    <w:p w:rsidR="00FF4DE0" w:rsidRPr="00FF4DE0" w:rsidRDefault="00FF4DE0" w:rsidP="001F7D52">
      <w:pPr>
        <w:pStyle w:val="affffa"/>
      </w:pPr>
    </w:p>
    <w:p w:rsidR="00FF4DE0" w:rsidRPr="00FF4DE0" w:rsidRDefault="00FF4DE0" w:rsidP="001F7D52">
      <w:pPr>
        <w:pStyle w:val="affffa"/>
      </w:pPr>
      <w:r w:rsidRPr="00FF4DE0">
        <w:t>Условно разрешенные виды использования:</w:t>
      </w:r>
    </w:p>
    <w:p w:rsidR="008E2D3A" w:rsidRDefault="008E2D3A" w:rsidP="004A2E15">
      <w:pPr>
        <w:pStyle w:val="a1"/>
      </w:pPr>
      <w:r>
        <w:t>общественные туалеты;</w:t>
      </w:r>
    </w:p>
    <w:p w:rsidR="008E2D3A" w:rsidRDefault="008E2D3A" w:rsidP="004A2E15">
      <w:pPr>
        <w:pStyle w:val="a1"/>
      </w:pPr>
      <w:r>
        <w:t>инженерные сооружения</w:t>
      </w:r>
      <w:r w:rsidR="00F71402">
        <w:t>.</w:t>
      </w:r>
    </w:p>
    <w:p w:rsidR="00F71402" w:rsidRDefault="00F71402" w:rsidP="00D23DC9">
      <w:pPr>
        <w:pStyle w:val="4"/>
      </w:pPr>
      <w:bookmarkStart w:id="153" w:name="_Toc381687716"/>
      <w:r w:rsidRPr="00E33B4F">
        <w:t>П–</w:t>
      </w:r>
      <w:r>
        <w:t>6</w:t>
      </w:r>
      <w:r w:rsidRPr="00E33B4F">
        <w:t xml:space="preserve">. </w:t>
      </w:r>
      <w:r>
        <w:t>Резервная производственная территория</w:t>
      </w:r>
      <w:bookmarkEnd w:id="153"/>
      <w:r w:rsidRPr="00E33B4F">
        <w:t xml:space="preserve"> </w:t>
      </w:r>
    </w:p>
    <w:p w:rsidR="00F71402" w:rsidRDefault="00F71402" w:rsidP="001F7D52">
      <w:pPr>
        <w:pStyle w:val="affffa"/>
      </w:pPr>
      <w:r w:rsidRPr="00F71402">
        <w:t>Зона П-6 предназначена для размещения производственных и комм</w:t>
      </w:r>
      <w:r w:rsidRPr="00F71402">
        <w:t>у</w:t>
      </w:r>
      <w:r w:rsidRPr="00F71402">
        <w:t>нально-складских объектов с учетом соблюдения нормативных санитарных</w:t>
      </w:r>
      <w:r>
        <w:t xml:space="preserve"> требований.</w:t>
      </w:r>
    </w:p>
    <w:p w:rsidR="00232DCD" w:rsidRDefault="00232DCD" w:rsidP="00D23DC9">
      <w:pPr>
        <w:pStyle w:val="4"/>
      </w:pPr>
      <w:bookmarkStart w:id="154" w:name="_Toc381687717"/>
      <w:r>
        <w:t>И-1</w:t>
      </w:r>
      <w:r w:rsidRPr="00E33B4F">
        <w:t xml:space="preserve">. </w:t>
      </w:r>
      <w:r>
        <w:t>Зона электрообеспечивающих объектов</w:t>
      </w:r>
      <w:bookmarkEnd w:id="154"/>
      <w:r w:rsidRPr="00E33B4F">
        <w:t xml:space="preserve"> </w:t>
      </w:r>
    </w:p>
    <w:p w:rsidR="00232DCD" w:rsidRPr="00FF4DE0" w:rsidRDefault="00232DCD" w:rsidP="001F7D52">
      <w:pPr>
        <w:pStyle w:val="affffa"/>
      </w:pPr>
      <w:r w:rsidRPr="00F71402">
        <w:t xml:space="preserve">Зона </w:t>
      </w:r>
      <w:r>
        <w:t>И-1</w:t>
      </w:r>
      <w:r w:rsidRPr="00F71402">
        <w:t xml:space="preserve"> предназначена для размещения </w:t>
      </w:r>
      <w:r>
        <w:t>электрообеспечивающих</w:t>
      </w:r>
      <w:r w:rsidRPr="00F71402">
        <w:t xml:space="preserve"> объе</w:t>
      </w:r>
      <w:r w:rsidRPr="00F71402">
        <w:t>к</w:t>
      </w:r>
      <w:r w:rsidRPr="00F71402">
        <w:t>тов с учетом соблюдения нормативных санитарных</w:t>
      </w:r>
      <w:r>
        <w:t xml:space="preserve"> требований.</w:t>
      </w:r>
    </w:p>
    <w:p w:rsidR="00557794" w:rsidRPr="00FF4DE0" w:rsidRDefault="00557794" w:rsidP="001F7D52">
      <w:pPr>
        <w:pStyle w:val="affffa"/>
      </w:pPr>
      <w:r w:rsidRPr="00FF4DE0">
        <w:t>Основные виды разрешенного использования недвижимости:</w:t>
      </w:r>
    </w:p>
    <w:p w:rsidR="00557794" w:rsidRDefault="00557794" w:rsidP="004A2E15">
      <w:pPr>
        <w:pStyle w:val="a1"/>
      </w:pPr>
      <w:r>
        <w:t>объекты электроснабжения (РП, ТП);</w:t>
      </w:r>
    </w:p>
    <w:p w:rsidR="00557794" w:rsidRDefault="00557794" w:rsidP="004A2E15">
      <w:pPr>
        <w:pStyle w:val="a1"/>
      </w:pPr>
      <w:r>
        <w:t>крупные линейные объекты (ЛЭП, кабели).</w:t>
      </w:r>
    </w:p>
    <w:p w:rsidR="00232DCD" w:rsidRDefault="00232DCD" w:rsidP="00D23DC9">
      <w:pPr>
        <w:pStyle w:val="4"/>
      </w:pPr>
      <w:bookmarkStart w:id="155" w:name="_Toc381687718"/>
      <w:r>
        <w:t>И-2</w:t>
      </w:r>
      <w:r w:rsidRPr="00E33B4F">
        <w:t xml:space="preserve">. </w:t>
      </w:r>
      <w:r>
        <w:t>Зона газообеспечивающих объектов</w:t>
      </w:r>
      <w:bookmarkEnd w:id="155"/>
      <w:r w:rsidRPr="00E33B4F">
        <w:t xml:space="preserve"> </w:t>
      </w:r>
    </w:p>
    <w:p w:rsidR="00232DCD" w:rsidRPr="00FF4DE0" w:rsidRDefault="00232DCD" w:rsidP="001F7D52">
      <w:pPr>
        <w:pStyle w:val="affffa"/>
      </w:pPr>
      <w:r w:rsidRPr="00F71402">
        <w:t xml:space="preserve">Зона </w:t>
      </w:r>
      <w:r>
        <w:t>И-2</w:t>
      </w:r>
      <w:r w:rsidRPr="00F71402">
        <w:t xml:space="preserve"> предназначена для размещения </w:t>
      </w:r>
      <w:r>
        <w:t>газообеспечивающих</w:t>
      </w:r>
      <w:r w:rsidRPr="00F71402">
        <w:t xml:space="preserve"> объектов с учетом соблюдения нормативных санитарных</w:t>
      </w:r>
      <w:r>
        <w:t xml:space="preserve"> требований.</w:t>
      </w:r>
    </w:p>
    <w:p w:rsidR="00557794" w:rsidRPr="00FF4DE0" w:rsidRDefault="00557794" w:rsidP="001F7D52">
      <w:pPr>
        <w:pStyle w:val="affffa"/>
      </w:pPr>
      <w:r w:rsidRPr="00FF4DE0">
        <w:t>Основные виды разрешенного использования недвижимости:</w:t>
      </w:r>
    </w:p>
    <w:p w:rsidR="00557794" w:rsidRDefault="00557794" w:rsidP="004A2E15">
      <w:pPr>
        <w:pStyle w:val="a1"/>
      </w:pPr>
      <w:r>
        <w:t>объекты газообеспечения (ГРС, ГРП</w:t>
      </w:r>
      <w:r w:rsidR="003F0321">
        <w:t>)</w:t>
      </w:r>
    </w:p>
    <w:p w:rsidR="0067563B" w:rsidRDefault="0067563B" w:rsidP="004A2E15">
      <w:pPr>
        <w:pStyle w:val="a1"/>
      </w:pPr>
      <w:r>
        <w:t>газопроводы высокого давления.</w:t>
      </w:r>
    </w:p>
    <w:p w:rsidR="00557794" w:rsidRDefault="00557794" w:rsidP="00D23DC9">
      <w:pPr>
        <w:pStyle w:val="4"/>
      </w:pPr>
      <w:bookmarkStart w:id="156" w:name="_Toc381687719"/>
      <w:r>
        <w:t>И-3</w:t>
      </w:r>
      <w:r w:rsidRPr="00E33B4F">
        <w:t xml:space="preserve">. </w:t>
      </w:r>
      <w:r>
        <w:t>Зона водообеспечивающих объектов</w:t>
      </w:r>
      <w:bookmarkEnd w:id="156"/>
      <w:r w:rsidRPr="00E33B4F">
        <w:t xml:space="preserve"> </w:t>
      </w:r>
    </w:p>
    <w:p w:rsidR="00557794" w:rsidRPr="00FF4DE0" w:rsidRDefault="00557794" w:rsidP="001F7D52">
      <w:pPr>
        <w:pStyle w:val="affffa"/>
      </w:pPr>
      <w:r w:rsidRPr="00F71402">
        <w:t xml:space="preserve">Зона </w:t>
      </w:r>
      <w:r>
        <w:t>И-3</w:t>
      </w:r>
      <w:r w:rsidRPr="00F71402">
        <w:t xml:space="preserve"> предназначена для размещения </w:t>
      </w:r>
      <w:r>
        <w:t>водообеспечивающих</w:t>
      </w:r>
      <w:r w:rsidRPr="00F71402">
        <w:t xml:space="preserve"> объектов с учетом соблюдения нормативных санитарных</w:t>
      </w:r>
      <w:r>
        <w:t xml:space="preserve"> требований.</w:t>
      </w:r>
    </w:p>
    <w:p w:rsidR="00557794" w:rsidRPr="00FF4DE0" w:rsidRDefault="00557794" w:rsidP="001F7D52">
      <w:pPr>
        <w:pStyle w:val="affffa"/>
      </w:pPr>
      <w:r w:rsidRPr="00FF4DE0">
        <w:lastRenderedPageBreak/>
        <w:t>Основные виды разрешенного использования недвижимости:</w:t>
      </w:r>
    </w:p>
    <w:p w:rsidR="00557794" w:rsidRDefault="00557794" w:rsidP="004A2E15">
      <w:pPr>
        <w:pStyle w:val="a1"/>
      </w:pPr>
      <w:r>
        <w:t xml:space="preserve">объекты водообеспечения (водозаборы, резервуары для хранения воды, </w:t>
      </w:r>
      <w:r w:rsidR="003F0321">
        <w:t>насосные станции водоснабжения).</w:t>
      </w:r>
    </w:p>
    <w:p w:rsidR="003F0321" w:rsidRPr="00FF4DE0" w:rsidRDefault="003F0321" w:rsidP="001F7D52">
      <w:pPr>
        <w:pStyle w:val="affffa"/>
      </w:pPr>
      <w:r>
        <w:t>В</w:t>
      </w:r>
      <w:r w:rsidRPr="00FF4DE0">
        <w:t xml:space="preserve">иды </w:t>
      </w:r>
      <w:r>
        <w:t>запрещ</w:t>
      </w:r>
      <w:r w:rsidRPr="00FF4DE0">
        <w:t>енного использования:</w:t>
      </w:r>
    </w:p>
    <w:p w:rsidR="003F0321" w:rsidRPr="003F0321" w:rsidRDefault="003F0321" w:rsidP="004A2E15">
      <w:pPr>
        <w:pStyle w:val="a1"/>
        <w:rPr>
          <w:szCs w:val="28"/>
        </w:rPr>
      </w:pPr>
      <w:r>
        <w:t>проведение авиационно-химических работ;</w:t>
      </w:r>
    </w:p>
    <w:p w:rsidR="003F0321" w:rsidRPr="003F0321" w:rsidRDefault="003F0321" w:rsidP="004A2E15">
      <w:pPr>
        <w:pStyle w:val="a1"/>
        <w:rPr>
          <w:szCs w:val="28"/>
        </w:rPr>
      </w:pPr>
      <w:r>
        <w:t>применение химических средств борьбы с вредителями, болезнями растений и сорняками;</w:t>
      </w:r>
    </w:p>
    <w:p w:rsidR="003F0321" w:rsidRPr="003F0321" w:rsidRDefault="003F0321" w:rsidP="004A2E15">
      <w:pPr>
        <w:pStyle w:val="a1"/>
        <w:rPr>
          <w:szCs w:val="28"/>
        </w:rPr>
      </w:pPr>
      <w:r>
        <w:t>размещение складов ядохимикатов, минеральных удобрений и г</w:t>
      </w:r>
      <w:r>
        <w:t>о</w:t>
      </w:r>
      <w:r>
        <w:t>рюче-смазочных материалов, площадок для заправки аппаратуры ядохим</w:t>
      </w:r>
      <w:r>
        <w:t>и</w:t>
      </w:r>
      <w:r>
        <w:t>катами, животноводческих комплексов, мест складирования и захоронения промышленных, бытовых и сельскохозяйственных отходом, кладбищ и ск</w:t>
      </w:r>
      <w:r>
        <w:t>о</w:t>
      </w:r>
      <w:r>
        <w:t>томогильников, накопителей сточных вод;</w:t>
      </w:r>
    </w:p>
    <w:p w:rsidR="003F0321" w:rsidRPr="003F0321" w:rsidRDefault="003F0321" w:rsidP="004A2E15">
      <w:pPr>
        <w:pStyle w:val="a1"/>
        <w:rPr>
          <w:szCs w:val="28"/>
        </w:rPr>
      </w:pPr>
      <w:r>
        <w:t>складирование навоза и мусора;</w:t>
      </w:r>
    </w:p>
    <w:p w:rsidR="003F0321" w:rsidRPr="003F0321" w:rsidRDefault="003F0321" w:rsidP="004A2E15">
      <w:pPr>
        <w:pStyle w:val="a1"/>
        <w:rPr>
          <w:szCs w:val="28"/>
        </w:rPr>
      </w:pPr>
      <w:r>
        <w:t>заправка топливом, мойка и ремонт автомобилей, тракторов и др</w:t>
      </w:r>
      <w:r>
        <w:t>у</w:t>
      </w:r>
      <w:r>
        <w:t>гих машин и механизмов;</w:t>
      </w:r>
    </w:p>
    <w:p w:rsidR="003F0321" w:rsidRPr="003F0321" w:rsidRDefault="003F0321" w:rsidP="004A2E15">
      <w:pPr>
        <w:pStyle w:val="a1"/>
        <w:rPr>
          <w:szCs w:val="28"/>
        </w:rPr>
      </w:pPr>
      <w:r>
        <w:t>размещение стоянок транспортных средств;</w:t>
      </w:r>
    </w:p>
    <w:p w:rsidR="003F0321" w:rsidRDefault="003F0321" w:rsidP="004A2E15">
      <w:pPr>
        <w:pStyle w:val="a1"/>
        <w:rPr>
          <w:szCs w:val="28"/>
        </w:rPr>
      </w:pPr>
      <w:r>
        <w:t>проведение рубок лесных насаждений.</w:t>
      </w:r>
    </w:p>
    <w:p w:rsidR="00557794" w:rsidRDefault="00557794" w:rsidP="00D23DC9">
      <w:pPr>
        <w:pStyle w:val="4"/>
      </w:pPr>
      <w:bookmarkStart w:id="157" w:name="_Toc381687720"/>
      <w:r>
        <w:t>И-4</w:t>
      </w:r>
      <w:r w:rsidRPr="00E33B4F">
        <w:t xml:space="preserve">. </w:t>
      </w:r>
      <w:r>
        <w:t>З</w:t>
      </w:r>
      <w:r>
        <w:t>о</w:t>
      </w:r>
      <w:r>
        <w:t>на водоотводящих объектов</w:t>
      </w:r>
      <w:bookmarkEnd w:id="157"/>
      <w:r w:rsidRPr="00E33B4F">
        <w:t xml:space="preserve"> </w:t>
      </w:r>
    </w:p>
    <w:p w:rsidR="00557794" w:rsidRPr="00FF4DE0" w:rsidRDefault="00557794" w:rsidP="001F7D52">
      <w:pPr>
        <w:pStyle w:val="affffa"/>
      </w:pPr>
      <w:r w:rsidRPr="00F71402">
        <w:t xml:space="preserve">Зона </w:t>
      </w:r>
      <w:r>
        <w:t>И-4</w:t>
      </w:r>
      <w:r w:rsidRPr="00F71402">
        <w:t xml:space="preserve"> предназначена для размещения </w:t>
      </w:r>
      <w:r>
        <w:t>водоотводящих</w:t>
      </w:r>
      <w:r w:rsidRPr="00F71402">
        <w:t xml:space="preserve"> объектов с уч</w:t>
      </w:r>
      <w:r w:rsidRPr="00F71402">
        <w:t>е</w:t>
      </w:r>
      <w:r w:rsidRPr="00F71402">
        <w:t>том соблюдения нормативных санитарных</w:t>
      </w:r>
      <w:r>
        <w:t xml:space="preserve"> требований.</w:t>
      </w:r>
    </w:p>
    <w:p w:rsidR="00557794" w:rsidRPr="00FF4DE0" w:rsidRDefault="00557794" w:rsidP="001F7D52">
      <w:pPr>
        <w:pStyle w:val="affffa"/>
      </w:pPr>
      <w:r w:rsidRPr="00FF4DE0">
        <w:t>Основные виды разрешенного использования недвижимости:</w:t>
      </w:r>
    </w:p>
    <w:p w:rsidR="00557794" w:rsidRDefault="00557794" w:rsidP="004A2E15">
      <w:pPr>
        <w:pStyle w:val="a1"/>
      </w:pPr>
      <w:r>
        <w:t>объекты водоотведения (КНС, очистные сооружения</w:t>
      </w:r>
      <w:r w:rsidR="003F0321">
        <w:t>, станция аэр</w:t>
      </w:r>
      <w:r w:rsidR="003F0321">
        <w:t>а</w:t>
      </w:r>
      <w:r w:rsidR="003F0321">
        <w:t>ции</w:t>
      </w:r>
      <w:r>
        <w:t>);</w:t>
      </w:r>
    </w:p>
    <w:p w:rsidR="00BC5EBB" w:rsidRDefault="00167E5E" w:rsidP="00D23DC9">
      <w:pPr>
        <w:pStyle w:val="4"/>
      </w:pPr>
      <w:bookmarkStart w:id="158" w:name="_Toc381687721"/>
      <w:r>
        <w:t>*Примечание</w:t>
      </w:r>
      <w:bookmarkEnd w:id="158"/>
    </w:p>
    <w:p w:rsidR="00BC5EBB" w:rsidRDefault="00BC5EBB" w:rsidP="001F7D52">
      <w:pPr>
        <w:pStyle w:val="affffa"/>
      </w:pPr>
      <w:r>
        <w:t xml:space="preserve">Сооружения инженерно-технической инфраструктуры могут включаться в иные территориальные зоны как основные разрешенные или вспомогательные </w:t>
      </w:r>
      <w:r>
        <w:lastRenderedPageBreak/>
        <w:t>виды использования в соответствие с требованиями действующих санитарных норм и технических регламентов.</w:t>
      </w:r>
    </w:p>
    <w:p w:rsidR="00F21CE9" w:rsidRDefault="00F21CE9" w:rsidP="00D23DC9">
      <w:pPr>
        <w:pStyle w:val="4"/>
      </w:pPr>
      <w:bookmarkStart w:id="159" w:name="_Toc288571415"/>
      <w:bookmarkStart w:id="160" w:name="_Toc289157121"/>
      <w:bookmarkStart w:id="161" w:name="_Toc381687722"/>
      <w:r>
        <w:t>Р</w:t>
      </w:r>
      <w:r w:rsidR="00167E5E">
        <w:t>-1</w:t>
      </w:r>
      <w:r w:rsidRPr="00F21CE9">
        <w:t xml:space="preserve">. Зона </w:t>
      </w:r>
      <w:bookmarkEnd w:id="159"/>
      <w:bookmarkEnd w:id="160"/>
      <w:r w:rsidR="00167E5E">
        <w:t>открытых пространств</w:t>
      </w:r>
      <w:bookmarkEnd w:id="161"/>
    </w:p>
    <w:p w:rsidR="00F21CE9" w:rsidRPr="00F21CE9" w:rsidRDefault="00F21CE9" w:rsidP="004A2E15"/>
    <w:p w:rsidR="00F21CE9" w:rsidRDefault="00F21CE9" w:rsidP="001F7D52">
      <w:pPr>
        <w:pStyle w:val="affffa"/>
      </w:pPr>
      <w:r w:rsidRPr="00F21CE9">
        <w:t>Зона рекреационно</w:t>
      </w:r>
      <w:r>
        <w:t>го назначения</w:t>
      </w:r>
      <w:r w:rsidRPr="00F21CE9">
        <w:t xml:space="preserve"> выделена для обеспечения правовых усл</w:t>
      </w:r>
      <w:r w:rsidRPr="00F21CE9">
        <w:t>о</w:t>
      </w:r>
      <w:r w:rsidRPr="00F21CE9">
        <w:t>вий сохранения и использования су</w:t>
      </w:r>
      <w:r w:rsidR="00E873F5">
        <w:t>ществующего природного ландшафт</w:t>
      </w:r>
      <w:r w:rsidR="00D32E13">
        <w:t>а</w:t>
      </w:r>
      <w:r w:rsidR="00E873F5">
        <w:t>, охват</w:t>
      </w:r>
      <w:r w:rsidR="00E873F5">
        <w:t>ы</w:t>
      </w:r>
      <w:r w:rsidR="00E873F5">
        <w:t>вает парки, скверы, бульвары, прибрежные те</w:t>
      </w:r>
      <w:r w:rsidR="00E873F5">
        <w:t>р</w:t>
      </w:r>
      <w:r w:rsidR="00E873F5">
        <w:t>ритории рек</w:t>
      </w:r>
      <w:r w:rsidRPr="00F21CE9">
        <w:t>.</w:t>
      </w:r>
    </w:p>
    <w:p w:rsidR="007C3665" w:rsidRDefault="007C3665" w:rsidP="001F7D52">
      <w:pPr>
        <w:pStyle w:val="affffa"/>
      </w:pPr>
      <w:r>
        <w:t>Представленные ниже градостроительные регламенты могут быть распр</w:t>
      </w:r>
      <w:r>
        <w:t>о</w:t>
      </w:r>
      <w:r>
        <w:t>странены на земельные участки в составе данной зоны только в случае, когда ча</w:t>
      </w:r>
      <w:r>
        <w:t>с</w:t>
      </w:r>
      <w:r>
        <w:t xml:space="preserve">ти территорий общего </w:t>
      </w:r>
      <w:r w:rsidR="00297827">
        <w:t xml:space="preserve">пользования </w:t>
      </w:r>
      <w:r>
        <w:t>- парки, скверы, бульвары, прибрежные те</w:t>
      </w:r>
      <w:r>
        <w:t>р</w:t>
      </w:r>
      <w:r>
        <w:t>ритории рек переведены в установленном порядке на основании проектов план</w:t>
      </w:r>
      <w:r>
        <w:t>и</w:t>
      </w:r>
      <w:r>
        <w:t>ровки (установления красных линий) из состава территорий общего пользования в иные территории, на которые распространяются действия градостроительных регламентов.</w:t>
      </w:r>
    </w:p>
    <w:p w:rsidR="007C3665" w:rsidRPr="00F21CE9" w:rsidRDefault="007C3665" w:rsidP="001F7D52">
      <w:pPr>
        <w:pStyle w:val="affffa"/>
      </w:pPr>
      <w:r>
        <w:t>В иных случаях – применительно к частям территории в пределах данной зоны, которые относятся к территории общего пользования, отграниченной от иных территорий красными линиями, градостроительный регламент не распр</w:t>
      </w:r>
      <w:r>
        <w:t>о</w:t>
      </w:r>
      <w:r>
        <w:t>страняется и их использование определяется уполномоченными органами в инд</w:t>
      </w:r>
      <w:r>
        <w:t>и</w:t>
      </w:r>
      <w:r>
        <w:t>видуальном порядке в соответствие с целевым назначением.</w:t>
      </w:r>
    </w:p>
    <w:p w:rsidR="00F21CE9" w:rsidRDefault="00F21CE9" w:rsidP="001F7D52">
      <w:pPr>
        <w:pStyle w:val="affffa"/>
      </w:pPr>
      <w:r>
        <w:t>Основные виды разрешенного использования недвижимости:</w:t>
      </w:r>
    </w:p>
    <w:p w:rsidR="00F21CE9" w:rsidRDefault="00E873F5" w:rsidP="004A2E15">
      <w:pPr>
        <w:pStyle w:val="a1"/>
      </w:pPr>
      <w:r>
        <w:t>пляжи</w:t>
      </w:r>
      <w:r w:rsidR="00F21CE9">
        <w:t>;</w:t>
      </w:r>
    </w:p>
    <w:p w:rsidR="00F21CE9" w:rsidRDefault="00E873F5" w:rsidP="004A2E15">
      <w:pPr>
        <w:pStyle w:val="a1"/>
      </w:pPr>
      <w:r>
        <w:t>спортивные и игровые площадки;</w:t>
      </w:r>
    </w:p>
    <w:p w:rsidR="00E873F5" w:rsidRDefault="00E873F5" w:rsidP="004A2E15">
      <w:pPr>
        <w:pStyle w:val="a1"/>
      </w:pPr>
      <w:r>
        <w:t>аттракционы;</w:t>
      </w:r>
    </w:p>
    <w:p w:rsidR="00E873F5" w:rsidRDefault="00E873F5" w:rsidP="004A2E15">
      <w:pPr>
        <w:pStyle w:val="a1"/>
      </w:pPr>
      <w:r>
        <w:t>летние театры, концертные площадки.</w:t>
      </w:r>
    </w:p>
    <w:p w:rsidR="00E873F5" w:rsidRDefault="00E873F5" w:rsidP="001F7D52">
      <w:pPr>
        <w:pStyle w:val="affffa"/>
      </w:pPr>
      <w:r>
        <w:t>Вспомогательные виды разрешенного использования:</w:t>
      </w:r>
    </w:p>
    <w:p w:rsidR="00E873F5" w:rsidRDefault="00E873F5" w:rsidP="004A2E15">
      <w:pPr>
        <w:pStyle w:val="a1"/>
      </w:pPr>
      <w:r>
        <w:t>автостоянки;</w:t>
      </w:r>
    </w:p>
    <w:p w:rsidR="00E873F5" w:rsidRDefault="00E873F5" w:rsidP="004A2E15">
      <w:pPr>
        <w:pStyle w:val="a1"/>
      </w:pPr>
      <w:r>
        <w:t>мемориалы;</w:t>
      </w:r>
    </w:p>
    <w:p w:rsidR="00E873F5" w:rsidRDefault="00E873F5" w:rsidP="004A2E15">
      <w:pPr>
        <w:pStyle w:val="a1"/>
      </w:pPr>
      <w:r>
        <w:t>администрация, кассы;</w:t>
      </w:r>
    </w:p>
    <w:p w:rsidR="00E873F5" w:rsidRDefault="00E873F5" w:rsidP="004A2E15">
      <w:pPr>
        <w:pStyle w:val="a1"/>
      </w:pPr>
      <w:r>
        <w:lastRenderedPageBreak/>
        <w:t>пункты проката;</w:t>
      </w:r>
    </w:p>
    <w:p w:rsidR="00E873F5" w:rsidRDefault="00E873F5" w:rsidP="004A2E15">
      <w:pPr>
        <w:pStyle w:val="a1"/>
      </w:pPr>
      <w:r>
        <w:t>малые архитектурные формы;</w:t>
      </w:r>
    </w:p>
    <w:p w:rsidR="00E873F5" w:rsidRDefault="00E873F5" w:rsidP="004A2E15">
      <w:pPr>
        <w:pStyle w:val="a1"/>
      </w:pPr>
      <w:r>
        <w:t>спортклубы, яхтклубы, лодочные станции;</w:t>
      </w:r>
    </w:p>
    <w:p w:rsidR="00E873F5" w:rsidRDefault="00E873F5" w:rsidP="004A2E15">
      <w:pPr>
        <w:pStyle w:val="a1"/>
      </w:pPr>
      <w:r>
        <w:t>места для пикников, вспомогательные строения и инфраструктура для отдыха;</w:t>
      </w:r>
    </w:p>
    <w:p w:rsidR="00E873F5" w:rsidRDefault="00E873F5" w:rsidP="004A2E15">
      <w:pPr>
        <w:pStyle w:val="a1"/>
      </w:pPr>
      <w:r>
        <w:t>киоски, лоточная торговля, временные павильоны розничной то</w:t>
      </w:r>
      <w:r>
        <w:t>р</w:t>
      </w:r>
      <w:r>
        <w:t>говли и обслужив</w:t>
      </w:r>
      <w:r>
        <w:t>а</w:t>
      </w:r>
      <w:r>
        <w:t>ния;</w:t>
      </w:r>
    </w:p>
    <w:p w:rsidR="00F21CE9" w:rsidRPr="004D0ABC" w:rsidRDefault="00F21CE9" w:rsidP="004A2E15">
      <w:pPr>
        <w:pStyle w:val="a1"/>
      </w:pPr>
      <w:r w:rsidRPr="004D0ABC">
        <w:t>Условно разрешенные виды использования:</w:t>
      </w:r>
    </w:p>
    <w:p w:rsidR="00F21CE9" w:rsidRDefault="00F21CE9" w:rsidP="004A2E15">
      <w:pPr>
        <w:pStyle w:val="a1"/>
      </w:pPr>
      <w:r>
        <w:t>предприятия общественного питания (кафе, рестор</w:t>
      </w:r>
      <w:r>
        <w:t>а</w:t>
      </w:r>
      <w:r>
        <w:t>ны);</w:t>
      </w:r>
    </w:p>
    <w:p w:rsidR="00F21CE9" w:rsidRDefault="00F21CE9" w:rsidP="004A2E15">
      <w:pPr>
        <w:pStyle w:val="a1"/>
      </w:pPr>
      <w:r>
        <w:t>пункты оказания первой медицинской помощи;</w:t>
      </w:r>
    </w:p>
    <w:p w:rsidR="00F21CE9" w:rsidRDefault="00F21CE9" w:rsidP="004A2E15">
      <w:pPr>
        <w:pStyle w:val="a1"/>
      </w:pPr>
      <w:r>
        <w:t>спасательные станции;</w:t>
      </w:r>
    </w:p>
    <w:p w:rsidR="00F21CE9" w:rsidRDefault="00F21CE9" w:rsidP="004A2E15">
      <w:pPr>
        <w:pStyle w:val="a1"/>
      </w:pPr>
      <w:r>
        <w:t>общественные туалеты;</w:t>
      </w:r>
    </w:p>
    <w:p w:rsidR="00F21CE9" w:rsidRDefault="00F21CE9" w:rsidP="004A2E15">
      <w:pPr>
        <w:pStyle w:val="a1"/>
      </w:pPr>
      <w:r>
        <w:t>объекты пожарной охраны;</w:t>
      </w:r>
    </w:p>
    <w:p w:rsidR="00F21CE9" w:rsidRDefault="00F21CE9" w:rsidP="004A2E15">
      <w:pPr>
        <w:pStyle w:val="a1"/>
      </w:pPr>
      <w:r>
        <w:t>объекты религиозного назначения;</w:t>
      </w:r>
    </w:p>
    <w:p w:rsidR="00F21CE9" w:rsidRDefault="00F21CE9" w:rsidP="004A2E15">
      <w:pPr>
        <w:pStyle w:val="a1"/>
      </w:pPr>
      <w:r>
        <w:t>парковки перед объектами обслуживающих, оздоровительных и спортивных видов использования;</w:t>
      </w:r>
    </w:p>
    <w:p w:rsidR="00F21CE9" w:rsidRDefault="00F21CE9" w:rsidP="004A2E15">
      <w:pPr>
        <w:pStyle w:val="a1"/>
      </w:pPr>
      <w:r>
        <w:t>площадки для мусоросборников.</w:t>
      </w:r>
    </w:p>
    <w:p w:rsidR="00E873F5" w:rsidRDefault="00E873F5" w:rsidP="00D23DC9">
      <w:pPr>
        <w:pStyle w:val="4"/>
      </w:pPr>
      <w:bookmarkStart w:id="162" w:name="_Toc381687723"/>
      <w:r>
        <w:t>Р-</w:t>
      </w:r>
      <w:r w:rsidR="00D32E13">
        <w:t>2</w:t>
      </w:r>
      <w:r w:rsidRPr="00F21CE9">
        <w:t xml:space="preserve">. Зона </w:t>
      </w:r>
      <w:r w:rsidR="00D32E13">
        <w:t>озеленения специального назначения</w:t>
      </w:r>
      <w:bookmarkEnd w:id="162"/>
    </w:p>
    <w:p w:rsidR="00E873F5" w:rsidRPr="00F21CE9" w:rsidRDefault="00E873F5" w:rsidP="001F7D52">
      <w:pPr>
        <w:pStyle w:val="affffa"/>
      </w:pPr>
      <w:r w:rsidRPr="00F21CE9">
        <w:t xml:space="preserve">Зона </w:t>
      </w:r>
      <w:r w:rsidR="00D32E13">
        <w:t>озеленения специального</w:t>
      </w:r>
      <w:r>
        <w:t xml:space="preserve"> назначения</w:t>
      </w:r>
      <w:r w:rsidRPr="00F21CE9">
        <w:t xml:space="preserve"> выделена для создания эколог</w:t>
      </w:r>
      <w:r w:rsidRPr="00F21CE9">
        <w:t>и</w:t>
      </w:r>
      <w:r w:rsidRPr="00F21CE9">
        <w:t>чески чистой окружающей среды в интересах здоровья насел</w:t>
      </w:r>
      <w:r w:rsidRPr="00F21CE9">
        <w:t>е</w:t>
      </w:r>
      <w:r w:rsidRPr="00F21CE9">
        <w:t>ния.</w:t>
      </w:r>
    </w:p>
    <w:p w:rsidR="00D32E13" w:rsidRDefault="00D32E13" w:rsidP="00D23DC9">
      <w:pPr>
        <w:pStyle w:val="4"/>
      </w:pPr>
      <w:bookmarkStart w:id="163" w:name="_Toc381687724"/>
      <w:r>
        <w:t>Р-3</w:t>
      </w:r>
      <w:r w:rsidRPr="00F21CE9">
        <w:t xml:space="preserve">. Зона </w:t>
      </w:r>
      <w:r>
        <w:t>отдыха</w:t>
      </w:r>
      <w:bookmarkEnd w:id="163"/>
    </w:p>
    <w:p w:rsidR="00D32E13" w:rsidRDefault="00D32E13" w:rsidP="001F7D52">
      <w:pPr>
        <w:pStyle w:val="affffa"/>
      </w:pPr>
      <w:r w:rsidRPr="00F21CE9">
        <w:t>Зона рекреационно</w:t>
      </w:r>
      <w:r>
        <w:t>го назначения</w:t>
      </w:r>
      <w:r w:rsidRPr="00F21CE9">
        <w:t xml:space="preserve"> выделена для обеспечения правовых усл</w:t>
      </w:r>
      <w:r w:rsidRPr="00F21CE9">
        <w:t>о</w:t>
      </w:r>
      <w:r w:rsidRPr="00F21CE9">
        <w:t>вий сохранения и использования су</w:t>
      </w:r>
      <w:r>
        <w:t>ществующего уникального природного лан</w:t>
      </w:r>
      <w:r>
        <w:t>д</w:t>
      </w:r>
      <w:r>
        <w:t>шафта при создании условий для полноценного отдыха</w:t>
      </w:r>
      <w:r w:rsidRPr="00F21CE9">
        <w:t>.</w:t>
      </w:r>
    </w:p>
    <w:p w:rsidR="00297827" w:rsidRDefault="00297827" w:rsidP="001F7D52">
      <w:pPr>
        <w:pStyle w:val="affffa"/>
      </w:pPr>
      <w:r>
        <w:t>Представленные ниже градостроительные регламенты могут быть распр</w:t>
      </w:r>
      <w:r>
        <w:t>о</w:t>
      </w:r>
      <w:r>
        <w:t>странены на земельные участки в составе данной зоны только в случае, когда ча</w:t>
      </w:r>
      <w:r>
        <w:t>с</w:t>
      </w:r>
      <w:r>
        <w:t>ти территорий общего пользования - парки, скверы, бульвары, прибрежные те</w:t>
      </w:r>
      <w:r>
        <w:t>р</w:t>
      </w:r>
      <w:r>
        <w:lastRenderedPageBreak/>
        <w:t>ритории рек переведены в установленном порядке на основании проектов план</w:t>
      </w:r>
      <w:r>
        <w:t>и</w:t>
      </w:r>
      <w:r>
        <w:t>ровки (установления красных линий) из состава территорий общего пользования в иные территории, на которые распространяются действия градостроительных регламентов.</w:t>
      </w:r>
    </w:p>
    <w:p w:rsidR="00297827" w:rsidRPr="00F21CE9" w:rsidRDefault="00297827" w:rsidP="001F7D52">
      <w:pPr>
        <w:pStyle w:val="affffa"/>
      </w:pPr>
      <w:r>
        <w:t>В иных случаях – применительно к частям территории в пределах данной зоны, которые относятся к территории общего пользования, отграниченной от иных территорий красными линиями, градостроительный регламент не распр</w:t>
      </w:r>
      <w:r>
        <w:t>о</w:t>
      </w:r>
      <w:r>
        <w:t>страняется и их использование определяется уполномоченными органами в инд</w:t>
      </w:r>
      <w:r>
        <w:t>и</w:t>
      </w:r>
      <w:r>
        <w:t>видуальном порядке в соответствие с целевым назначением.</w:t>
      </w:r>
    </w:p>
    <w:p w:rsidR="00D32E13" w:rsidRDefault="00D32E13" w:rsidP="001F7D52">
      <w:pPr>
        <w:pStyle w:val="affffa"/>
      </w:pPr>
      <w:r>
        <w:t>Основные виды разрешенного использования недвижимости:</w:t>
      </w:r>
    </w:p>
    <w:p w:rsidR="00E82D77" w:rsidRDefault="00E82D77" w:rsidP="004A2E15">
      <w:pPr>
        <w:pStyle w:val="a1"/>
      </w:pPr>
      <w:r>
        <w:t>ипподром;</w:t>
      </w:r>
    </w:p>
    <w:p w:rsidR="00D32E13" w:rsidRDefault="00E82D77" w:rsidP="004A2E15">
      <w:pPr>
        <w:pStyle w:val="a1"/>
      </w:pPr>
      <w:r>
        <w:t>кемпинги;</w:t>
      </w:r>
    </w:p>
    <w:p w:rsidR="00E82D77" w:rsidRDefault="00E82D77" w:rsidP="004A2E15">
      <w:pPr>
        <w:pStyle w:val="a1"/>
      </w:pPr>
      <w:r>
        <w:t>учреждения общественного питания;</w:t>
      </w:r>
    </w:p>
    <w:p w:rsidR="00E82D77" w:rsidRDefault="00E82D77" w:rsidP="004A2E15">
      <w:pPr>
        <w:pStyle w:val="a1"/>
      </w:pPr>
      <w:r>
        <w:t>пункты проката спортивного и другого инвентаря для отд</w:t>
      </w:r>
      <w:r>
        <w:t>ы</w:t>
      </w:r>
      <w:r>
        <w:t>хающих;</w:t>
      </w:r>
    </w:p>
    <w:p w:rsidR="00E82D77" w:rsidRDefault="00E82D77" w:rsidP="004A2E15">
      <w:pPr>
        <w:pStyle w:val="a1"/>
      </w:pPr>
      <w:r>
        <w:t>место для палаточных городков;</w:t>
      </w:r>
    </w:p>
    <w:p w:rsidR="00E82D77" w:rsidRDefault="00E82D77" w:rsidP="004A2E15">
      <w:pPr>
        <w:pStyle w:val="a1"/>
      </w:pPr>
      <w:r>
        <w:t>спортивные и игровые площадки;</w:t>
      </w:r>
    </w:p>
    <w:p w:rsidR="00E82D77" w:rsidRDefault="00E82D77" w:rsidP="004A2E15">
      <w:pPr>
        <w:pStyle w:val="a1"/>
      </w:pPr>
      <w:r>
        <w:t>бани, сауны;</w:t>
      </w:r>
    </w:p>
    <w:p w:rsidR="00E82D77" w:rsidRDefault="00E82D77" w:rsidP="004A2E15">
      <w:pPr>
        <w:pStyle w:val="a1"/>
      </w:pPr>
      <w:r>
        <w:t>лодочные станции;</w:t>
      </w:r>
    </w:p>
    <w:p w:rsidR="00E82D77" w:rsidRDefault="00E82D77" w:rsidP="004A2E15">
      <w:pPr>
        <w:pStyle w:val="a1"/>
      </w:pPr>
      <w:r>
        <w:t>помещения для обслуживающего персонала</w:t>
      </w:r>
    </w:p>
    <w:p w:rsidR="00E82D77" w:rsidRDefault="00E82D77" w:rsidP="001F7D52">
      <w:pPr>
        <w:pStyle w:val="affffa"/>
      </w:pPr>
      <w:r>
        <w:t>Вспомогательные виды разрешенного использования:</w:t>
      </w:r>
    </w:p>
    <w:p w:rsidR="00E82D77" w:rsidRDefault="00E82D77" w:rsidP="004A2E15">
      <w:pPr>
        <w:pStyle w:val="a1"/>
      </w:pPr>
      <w:r>
        <w:t>автостоянки;</w:t>
      </w:r>
    </w:p>
    <w:p w:rsidR="00E82D77" w:rsidRDefault="00E82D77" w:rsidP="004A2E15">
      <w:pPr>
        <w:pStyle w:val="a1"/>
      </w:pPr>
      <w:r>
        <w:t>вспомогательные сооружения;</w:t>
      </w:r>
    </w:p>
    <w:p w:rsidR="00E82D77" w:rsidRDefault="00E82D77" w:rsidP="004A2E15">
      <w:pPr>
        <w:pStyle w:val="a1"/>
      </w:pPr>
      <w:r>
        <w:t>кабинки для переодевания, беседки, другие малые архитектурные формы</w:t>
      </w:r>
    </w:p>
    <w:p w:rsidR="00E82D77" w:rsidRPr="004D0ABC" w:rsidRDefault="00E82D77" w:rsidP="004A2E15">
      <w:pPr>
        <w:pStyle w:val="a1"/>
      </w:pPr>
      <w:r w:rsidRPr="004D0ABC">
        <w:t>Условно разрешенные виды использования:</w:t>
      </w:r>
    </w:p>
    <w:p w:rsidR="00E82D77" w:rsidRDefault="00E82D77" w:rsidP="004A2E15">
      <w:pPr>
        <w:pStyle w:val="a1"/>
      </w:pPr>
      <w:r>
        <w:t>общественные туалеты;</w:t>
      </w:r>
    </w:p>
    <w:p w:rsidR="00E82D77" w:rsidRDefault="00E82D77" w:rsidP="004A2E15">
      <w:pPr>
        <w:pStyle w:val="a1"/>
      </w:pPr>
      <w:r>
        <w:t>площадки для мусоросборников.</w:t>
      </w:r>
    </w:p>
    <w:p w:rsidR="00B72C87" w:rsidRDefault="00B72C87" w:rsidP="00D23DC9">
      <w:pPr>
        <w:pStyle w:val="4"/>
      </w:pPr>
      <w:bookmarkStart w:id="164" w:name="_Toc288571416"/>
      <w:bookmarkStart w:id="165" w:name="_Toc289157122"/>
      <w:bookmarkStart w:id="166" w:name="_Toc381687725"/>
      <w:r>
        <w:lastRenderedPageBreak/>
        <w:t>СХ</w:t>
      </w:r>
      <w:r w:rsidRPr="00B72C87">
        <w:t xml:space="preserve">. Зона </w:t>
      </w:r>
      <w:r>
        <w:t>сельскохозяйственного использования</w:t>
      </w:r>
      <w:bookmarkEnd w:id="164"/>
      <w:bookmarkEnd w:id="165"/>
      <w:bookmarkEnd w:id="166"/>
    </w:p>
    <w:p w:rsidR="00B72C87" w:rsidRPr="00B72C87" w:rsidRDefault="00B72C87" w:rsidP="001F7D52">
      <w:pPr>
        <w:pStyle w:val="affffa"/>
      </w:pPr>
      <w:r w:rsidRPr="00B72C87">
        <w:t xml:space="preserve">Зона </w:t>
      </w:r>
      <w:r>
        <w:t>сельскохозяйственного использования</w:t>
      </w:r>
      <w:r w:rsidR="00B54274">
        <w:t xml:space="preserve"> </w:t>
      </w:r>
      <w:r w:rsidRPr="00B72C87">
        <w:t xml:space="preserve">выделена для </w:t>
      </w:r>
      <w:r w:rsidR="004B0168">
        <w:t>нужд сельского хозяйства.</w:t>
      </w:r>
    </w:p>
    <w:p w:rsidR="00B72C87" w:rsidRDefault="00B72C87" w:rsidP="001F7D52">
      <w:pPr>
        <w:pStyle w:val="affffa"/>
      </w:pPr>
      <w:r>
        <w:t>Основные виды разрешенного использования недвижимости:</w:t>
      </w:r>
    </w:p>
    <w:p w:rsidR="004B0168" w:rsidRDefault="004B0168" w:rsidP="004A2E15">
      <w:pPr>
        <w:pStyle w:val="a1"/>
      </w:pPr>
      <w:r>
        <w:t>сельскохозяйственные угодья (пашни, сады, виноградники, огороды, сенокосы, пастбища, залежи;</w:t>
      </w:r>
    </w:p>
    <w:p w:rsidR="004B0168" w:rsidRDefault="004B0168" w:rsidP="004A2E15">
      <w:pPr>
        <w:pStyle w:val="a1"/>
      </w:pPr>
      <w:r>
        <w:t>лесополосы;</w:t>
      </w:r>
    </w:p>
    <w:p w:rsidR="004B0168" w:rsidRDefault="004B0168" w:rsidP="004A2E15">
      <w:pPr>
        <w:pStyle w:val="a1"/>
      </w:pPr>
      <w:r>
        <w:t>внутрихозяйственные дороги;</w:t>
      </w:r>
    </w:p>
    <w:p w:rsidR="004B0168" w:rsidRDefault="004B0168" w:rsidP="004A2E15">
      <w:pPr>
        <w:pStyle w:val="a1"/>
      </w:pPr>
      <w:r>
        <w:t>коммуникации;</w:t>
      </w:r>
    </w:p>
    <w:p w:rsidR="004B0168" w:rsidRDefault="004B0168" w:rsidP="004A2E15">
      <w:pPr>
        <w:pStyle w:val="a1"/>
      </w:pPr>
      <w:r>
        <w:t>леса;</w:t>
      </w:r>
    </w:p>
    <w:p w:rsidR="004B0168" w:rsidRDefault="004B0168" w:rsidP="004A2E15">
      <w:pPr>
        <w:pStyle w:val="a1"/>
      </w:pPr>
      <w:r>
        <w:t>многолетние насаждения</w:t>
      </w:r>
      <w:r w:rsidR="004A105A">
        <w:t>;</w:t>
      </w:r>
    </w:p>
    <w:p w:rsidR="004A105A" w:rsidRDefault="004A105A" w:rsidP="004A2E15">
      <w:pPr>
        <w:pStyle w:val="a1"/>
      </w:pPr>
      <w:r>
        <w:t>болота, замкнутые водоемы;</w:t>
      </w:r>
    </w:p>
    <w:p w:rsidR="004A105A" w:rsidRDefault="004A105A" w:rsidP="004A2E15">
      <w:pPr>
        <w:pStyle w:val="a1"/>
      </w:pPr>
      <w:r>
        <w:t>здания, строения, сооружения, необходимые для функционирования сельского хозяйства, в т.ч. сельскохозяйственные пре</w:t>
      </w:r>
      <w:r>
        <w:t>д</w:t>
      </w:r>
      <w:r>
        <w:t>приятия, опытно-производственные, учебные, учебно-опытные и учебно-производственные хозяйства, научно-исследовательские учреждения, образовательные учре</w:t>
      </w:r>
      <w:r>
        <w:t>ж</w:t>
      </w:r>
      <w:r>
        <w:t>дения сельскохозяйственн</w:t>
      </w:r>
      <w:r>
        <w:t>о</w:t>
      </w:r>
      <w:r>
        <w:t>го профиля.</w:t>
      </w:r>
    </w:p>
    <w:p w:rsidR="00B72C87" w:rsidRDefault="00B72C87" w:rsidP="001F7D52">
      <w:pPr>
        <w:pStyle w:val="affffa"/>
      </w:pPr>
      <w:r>
        <w:t>Вспомогательные виды разрешенного использования:</w:t>
      </w:r>
    </w:p>
    <w:p w:rsidR="00B72C87" w:rsidRDefault="004A105A" w:rsidP="004A2E15">
      <w:pPr>
        <w:pStyle w:val="a1"/>
      </w:pPr>
      <w:r>
        <w:t>инженерные коммуникации</w:t>
      </w:r>
    </w:p>
    <w:p w:rsidR="004A105A" w:rsidRDefault="004A105A" w:rsidP="004A2E15">
      <w:pPr>
        <w:pStyle w:val="a1"/>
      </w:pPr>
      <w:r>
        <w:t>транспортные сооружения и устройства;</w:t>
      </w:r>
    </w:p>
    <w:p w:rsidR="004A105A" w:rsidRDefault="004A105A" w:rsidP="004A2E15">
      <w:pPr>
        <w:pStyle w:val="a1"/>
      </w:pPr>
      <w:r>
        <w:t>земельные участки, предоставляемые гражданам для ведения кр</w:t>
      </w:r>
      <w:r>
        <w:t>е</w:t>
      </w:r>
      <w:r>
        <w:t>стьянского (фермерского) хозяйства, личного подсобного хозяйства (сад</w:t>
      </w:r>
      <w:r>
        <w:t>о</w:t>
      </w:r>
      <w:r>
        <w:t>водства, животноводства, огородничества, сенок</w:t>
      </w:r>
      <w:r>
        <w:t>о</w:t>
      </w:r>
      <w:r>
        <w:t>шения и выпаса скота);</w:t>
      </w:r>
    </w:p>
    <w:p w:rsidR="004A105A" w:rsidRDefault="004A105A" w:rsidP="004A2E15">
      <w:pPr>
        <w:pStyle w:val="a1"/>
      </w:pPr>
      <w:r>
        <w:t>а также несельскохозяйственным и религиозным организациям для ведения сельского хозяйства.</w:t>
      </w:r>
    </w:p>
    <w:p w:rsidR="00B72C87" w:rsidRDefault="00B72C87" w:rsidP="001F7D52">
      <w:pPr>
        <w:pStyle w:val="affffa"/>
      </w:pPr>
      <w:r>
        <w:t>Условно разрешенные виды использования:</w:t>
      </w:r>
    </w:p>
    <w:p w:rsidR="00B72C87" w:rsidRDefault="004A105A" w:rsidP="004A2E15">
      <w:pPr>
        <w:pStyle w:val="a1"/>
      </w:pPr>
      <w:r>
        <w:t>карьеры;</w:t>
      </w:r>
    </w:p>
    <w:p w:rsidR="004A105A" w:rsidRDefault="004A105A" w:rsidP="004A2E15">
      <w:pPr>
        <w:pStyle w:val="a1"/>
      </w:pPr>
      <w:r>
        <w:t>перерабатывающие предприятия;</w:t>
      </w:r>
    </w:p>
    <w:p w:rsidR="004A105A" w:rsidRDefault="004A105A" w:rsidP="004A2E15">
      <w:pPr>
        <w:pStyle w:val="a1"/>
      </w:pPr>
      <w:r>
        <w:lastRenderedPageBreak/>
        <w:t>склады, рынки, магазины;</w:t>
      </w:r>
    </w:p>
    <w:p w:rsidR="004A105A" w:rsidRDefault="004A105A" w:rsidP="004A2E15">
      <w:pPr>
        <w:pStyle w:val="a1"/>
      </w:pPr>
      <w:r>
        <w:t>стоянки транспортных средств (терминалы);</w:t>
      </w:r>
    </w:p>
    <w:p w:rsidR="004A105A" w:rsidRDefault="004A105A" w:rsidP="004A2E15">
      <w:pPr>
        <w:pStyle w:val="a1"/>
      </w:pPr>
      <w:r>
        <w:t>почтовые отделения, телеграф, телефон;</w:t>
      </w:r>
    </w:p>
    <w:p w:rsidR="004A105A" w:rsidRDefault="004A105A" w:rsidP="004A2E15">
      <w:pPr>
        <w:pStyle w:val="a1"/>
      </w:pPr>
      <w:r>
        <w:t>временные сооружения мелкорозничной торговли.</w:t>
      </w:r>
    </w:p>
    <w:p w:rsidR="00C25C87" w:rsidRDefault="00C25C87" w:rsidP="00D23DC9">
      <w:pPr>
        <w:pStyle w:val="4"/>
      </w:pPr>
      <w:bookmarkStart w:id="167" w:name="_Toc288571417"/>
      <w:bookmarkStart w:id="168" w:name="_Toc289157123"/>
      <w:bookmarkStart w:id="169" w:name="_Toc381687726"/>
      <w:r>
        <w:t>С</w:t>
      </w:r>
      <w:r w:rsidR="007E4AD1">
        <w:t>Н</w:t>
      </w:r>
      <w:r w:rsidRPr="00B72C87">
        <w:t xml:space="preserve">. Зона </w:t>
      </w:r>
      <w:r w:rsidR="006D555B">
        <w:t>специального назначения</w:t>
      </w:r>
      <w:bookmarkEnd w:id="167"/>
      <w:bookmarkEnd w:id="168"/>
      <w:bookmarkEnd w:id="169"/>
    </w:p>
    <w:p w:rsidR="006D555B" w:rsidRPr="006D555B" w:rsidRDefault="006D555B" w:rsidP="001F7D52">
      <w:pPr>
        <w:pStyle w:val="affffa"/>
      </w:pPr>
      <w:r w:rsidRPr="006D555B">
        <w:rPr>
          <w:bCs/>
          <w:szCs w:val="26"/>
        </w:rPr>
        <w:t>Зона С</w:t>
      </w:r>
      <w:r w:rsidR="007E4AD1">
        <w:rPr>
          <w:bCs/>
          <w:szCs w:val="26"/>
        </w:rPr>
        <w:t>Н</w:t>
      </w:r>
      <w:r w:rsidRPr="006D555B">
        <w:rPr>
          <w:bCs/>
          <w:szCs w:val="26"/>
        </w:rPr>
        <w:t xml:space="preserve"> выделена для  размещения объектов специального назначения</w:t>
      </w:r>
      <w:r w:rsidRPr="006D555B">
        <w:rPr>
          <w:szCs w:val="26"/>
        </w:rPr>
        <w:t xml:space="preserve">, с площадью озеленения территории  не менее 50%. </w:t>
      </w:r>
      <w:r w:rsidRPr="006D555B">
        <w:t>Порядок использования терр</w:t>
      </w:r>
      <w:r w:rsidRPr="006D555B">
        <w:t>и</w:t>
      </w:r>
      <w:r w:rsidRPr="006D555B">
        <w:t>тории определяется с учетом требований государственных градостроительных нормативов и правил, специальных но</w:t>
      </w:r>
      <w:r w:rsidRPr="006D555B">
        <w:t>р</w:t>
      </w:r>
      <w:r w:rsidRPr="006D555B">
        <w:t>мативов.</w:t>
      </w:r>
    </w:p>
    <w:p w:rsidR="006D555B" w:rsidRPr="004D0ABC" w:rsidRDefault="003D1103" w:rsidP="001F7D52">
      <w:pPr>
        <w:pStyle w:val="affffa"/>
      </w:pPr>
      <w:r w:rsidRPr="003D1103">
        <w:t xml:space="preserve"> </w:t>
      </w:r>
      <w:r>
        <w:t>Условно разрешенные виды использов</w:t>
      </w:r>
      <w:r>
        <w:t>а</w:t>
      </w:r>
      <w:r>
        <w:t>ния:</w:t>
      </w:r>
    </w:p>
    <w:p w:rsidR="003D1103" w:rsidRDefault="003D1103" w:rsidP="004A2E15">
      <w:pPr>
        <w:pStyle w:val="a1"/>
      </w:pPr>
      <w:r>
        <w:t>захоронения</w:t>
      </w:r>
    </w:p>
    <w:p w:rsidR="003D1103" w:rsidRDefault="003D1103" w:rsidP="004A2E15">
      <w:pPr>
        <w:pStyle w:val="a1"/>
      </w:pPr>
      <w:r>
        <w:t xml:space="preserve"> действующие кладбища;</w:t>
      </w:r>
    </w:p>
    <w:p w:rsidR="003D1103" w:rsidRDefault="003D1103" w:rsidP="004A2E15">
      <w:pPr>
        <w:pStyle w:val="a1"/>
      </w:pPr>
      <w:r>
        <w:t>к</w:t>
      </w:r>
      <w:r w:rsidR="00C95433" w:rsidRPr="00C87C20">
        <w:t>ладбища</w:t>
      </w:r>
      <w:r>
        <w:t>, закрытые на период консервации;</w:t>
      </w:r>
    </w:p>
    <w:p w:rsidR="003D1103" w:rsidRDefault="003D1103" w:rsidP="004A2E15">
      <w:pPr>
        <w:pStyle w:val="a1"/>
      </w:pPr>
      <w:r>
        <w:t>крематории;</w:t>
      </w:r>
    </w:p>
    <w:p w:rsidR="00C95433" w:rsidRDefault="00C95433" w:rsidP="004A2E15">
      <w:pPr>
        <w:pStyle w:val="a1"/>
      </w:pPr>
      <w:r w:rsidRPr="00C87C20">
        <w:t>колумбарии;</w:t>
      </w:r>
    </w:p>
    <w:p w:rsidR="003D1103" w:rsidRDefault="003D1103" w:rsidP="004A2E15">
      <w:pPr>
        <w:pStyle w:val="a1"/>
      </w:pPr>
      <w:r>
        <w:t>объекты, связанные с отправлением культа;</w:t>
      </w:r>
    </w:p>
    <w:p w:rsidR="003D1103" w:rsidRDefault="003D1103" w:rsidP="004A2E15">
      <w:pPr>
        <w:pStyle w:val="a1"/>
      </w:pPr>
      <w:r>
        <w:t>аллеи, скверы;</w:t>
      </w:r>
    </w:p>
    <w:p w:rsidR="00993806" w:rsidRDefault="00032ECA" w:rsidP="004A2E15">
      <w:pPr>
        <w:pStyle w:val="a1"/>
      </w:pPr>
      <w:r>
        <w:t>мастерские по изготовлению ритуальных прина</w:t>
      </w:r>
      <w:r>
        <w:t>д</w:t>
      </w:r>
      <w:r>
        <w:t>лежностей</w:t>
      </w:r>
      <w:r w:rsidR="003D1103">
        <w:t>;</w:t>
      </w:r>
    </w:p>
    <w:p w:rsidR="003D1103" w:rsidRDefault="00993806" w:rsidP="004A2E15">
      <w:pPr>
        <w:pStyle w:val="a1"/>
      </w:pPr>
      <w:r>
        <w:t xml:space="preserve">парковки </w:t>
      </w:r>
    </w:p>
    <w:p w:rsidR="00E316F8" w:rsidRDefault="00E316F8" w:rsidP="004A2E15">
      <w:pPr>
        <w:pStyle w:val="a1"/>
      </w:pPr>
      <w:r>
        <w:t>аптеки;</w:t>
      </w:r>
    </w:p>
    <w:p w:rsidR="00E316F8" w:rsidRDefault="00E316F8" w:rsidP="004A2E15">
      <w:pPr>
        <w:pStyle w:val="a1"/>
      </w:pPr>
      <w:r>
        <w:t>отделения, участковые пункты милиции;</w:t>
      </w:r>
    </w:p>
    <w:p w:rsidR="003D1103" w:rsidRDefault="003D1103" w:rsidP="004A2E15">
      <w:pPr>
        <w:pStyle w:val="a1"/>
      </w:pPr>
      <w:r>
        <w:t>киоски, временные павильоны розничной торговли;</w:t>
      </w:r>
    </w:p>
    <w:p w:rsidR="003D1103" w:rsidRDefault="003D1103" w:rsidP="004A2E15">
      <w:pPr>
        <w:pStyle w:val="a1"/>
      </w:pPr>
      <w:r>
        <w:t>оранжереи;</w:t>
      </w:r>
    </w:p>
    <w:p w:rsidR="003D1103" w:rsidRDefault="003D1103" w:rsidP="004A2E15">
      <w:pPr>
        <w:pStyle w:val="a1"/>
      </w:pPr>
      <w:r>
        <w:t>хозяйственные корпуса;</w:t>
      </w:r>
    </w:p>
    <w:p w:rsidR="003D1103" w:rsidRDefault="003D1103" w:rsidP="004A2E15">
      <w:pPr>
        <w:pStyle w:val="a1"/>
      </w:pPr>
      <w:r>
        <w:t>резервуары для хранения воды;</w:t>
      </w:r>
    </w:p>
    <w:p w:rsidR="003D1103" w:rsidRDefault="003D1103" w:rsidP="004A2E15">
      <w:pPr>
        <w:pStyle w:val="a1"/>
      </w:pPr>
      <w:r>
        <w:t>объекты пожарной охраны;</w:t>
      </w:r>
    </w:p>
    <w:p w:rsidR="006D555B" w:rsidRPr="006D555B" w:rsidRDefault="003D1103" w:rsidP="004A2E15">
      <w:pPr>
        <w:pStyle w:val="a1"/>
      </w:pPr>
      <w:r>
        <w:t xml:space="preserve">общественные туалеты. </w:t>
      </w:r>
    </w:p>
    <w:p w:rsidR="008C4B6E" w:rsidRPr="00C71A4A" w:rsidRDefault="008C4B6E" w:rsidP="001F7D52">
      <w:pPr>
        <w:pStyle w:val="affffa"/>
      </w:pPr>
      <w:r w:rsidRPr="00C71A4A">
        <w:lastRenderedPageBreak/>
        <w:t>Примечания:</w:t>
      </w:r>
    </w:p>
    <w:p w:rsidR="008C4B6E" w:rsidRPr="00AA678E" w:rsidRDefault="008C4B6E" w:rsidP="001F7D52">
      <w:pPr>
        <w:pStyle w:val="affffa"/>
      </w:pPr>
      <w:r w:rsidRPr="00AA678E">
        <w:t>В соответстви</w:t>
      </w:r>
      <w:r>
        <w:t>е</w:t>
      </w:r>
      <w:r w:rsidRPr="00AA678E">
        <w:t xml:space="preserve"> со ст. 36 п.8 Градостроительного кодекса Российской Фед</w:t>
      </w:r>
      <w:r w:rsidRPr="00AA678E">
        <w:t>е</w:t>
      </w:r>
      <w:r w:rsidRPr="00AA678E">
        <w:t>рации: земельные участки или объекты капитального строительства, виды разр</w:t>
      </w:r>
      <w:r w:rsidRPr="00AA678E">
        <w:t>е</w:t>
      </w:r>
      <w:r w:rsidRPr="00AA678E">
        <w:t>шенного использования, предельные (минимальные и (или) максимальные) ра</w:t>
      </w:r>
      <w:r w:rsidRPr="00AA678E">
        <w:t>з</w:t>
      </w:r>
      <w:r w:rsidRPr="00AA678E">
        <w:t>меры и предельные параметры которых не соответствуют градостроительному регламенту, могут использоваться без установления срока приведения их в соо</w:t>
      </w:r>
      <w:r w:rsidRPr="00AA678E">
        <w:t>т</w:t>
      </w:r>
      <w:r w:rsidRPr="00AA678E">
        <w:t>ветствие с градостроительным регламентом, за исключением случаев, если и</w:t>
      </w:r>
      <w:r w:rsidRPr="00AA678E">
        <w:t>с</w:t>
      </w:r>
      <w:r w:rsidRPr="00AA678E">
        <w:t>пользование таких земельных участков и объектов капитального стро</w:t>
      </w:r>
      <w:r w:rsidRPr="00AA678E">
        <w:t>и</w:t>
      </w:r>
      <w:r w:rsidRPr="00AA678E">
        <w:t>тельства опасно для жизни или здоровья человека, для окружа</w:t>
      </w:r>
      <w:r w:rsidRPr="00AA678E">
        <w:t>ю</w:t>
      </w:r>
      <w:r>
        <w:t>щей среды.</w:t>
      </w:r>
    </w:p>
    <w:p w:rsidR="008C4B6E" w:rsidRDefault="008C4B6E" w:rsidP="001F7D52">
      <w:pPr>
        <w:pStyle w:val="affffa"/>
      </w:pPr>
      <w:r w:rsidRPr="00AA678E">
        <w:t xml:space="preserve"> Сооружения инженерно-технической инфраструктуры могут включаться в иные территориальные зоны как основные разрешенные или вспомогательные виды использования в соответствие с требованиями действующих санитарных норм и технических регламентов</w:t>
      </w:r>
      <w:r>
        <w:t>.</w:t>
      </w:r>
    </w:p>
    <w:p w:rsidR="007413F6" w:rsidRDefault="007413F6" w:rsidP="001F7D52">
      <w:pPr>
        <w:pStyle w:val="affffa"/>
      </w:pPr>
    </w:p>
    <w:p w:rsidR="00552CD1" w:rsidRPr="00AA678E" w:rsidRDefault="00552CD1" w:rsidP="004A2E15">
      <w:pPr>
        <w:pStyle w:val="14125"/>
        <w:sectPr w:rsidR="00552CD1" w:rsidRPr="00AA678E" w:rsidSect="002E7FA8">
          <w:headerReference w:type="default" r:id="rId17"/>
          <w:footerReference w:type="default" r:id="rId18"/>
          <w:headerReference w:type="first" r:id="rId19"/>
          <w:footerReference w:type="first" r:id="rId20"/>
          <w:endnotePr>
            <w:numFmt w:val="decimal"/>
          </w:endnotePr>
          <w:pgSz w:w="11907" w:h="16840" w:code="9"/>
          <w:pgMar w:top="851" w:right="567" w:bottom="1418" w:left="1418" w:header="284" w:footer="567" w:gutter="0"/>
          <w:cols w:space="360"/>
        </w:sectPr>
      </w:pPr>
    </w:p>
    <w:p w:rsidR="00F33E0A" w:rsidRPr="00390763" w:rsidRDefault="00F33E0A" w:rsidP="004A2E15">
      <w:pPr>
        <w:pStyle w:val="20"/>
      </w:pPr>
      <w:bookmarkStart w:id="170" w:name="_Toc241567186"/>
      <w:bookmarkStart w:id="171" w:name="_Toc286147812"/>
      <w:bookmarkStart w:id="172" w:name="_Toc286147956"/>
      <w:bookmarkStart w:id="173" w:name="_Toc288571419"/>
      <w:bookmarkStart w:id="174" w:name="_Toc289157125"/>
      <w:bookmarkStart w:id="175" w:name="_Toc381687727"/>
      <w:r>
        <w:lastRenderedPageBreak/>
        <w:t xml:space="preserve">Глава </w:t>
      </w:r>
      <w:r w:rsidR="000535DC" w:rsidRPr="00D26484">
        <w:t>16</w:t>
      </w:r>
      <w:r w:rsidRPr="00390763">
        <w:t>. Предельные (минимальные и (или) максимальные) размеры земельных участков и предельные параметры ра</w:t>
      </w:r>
      <w:r w:rsidRPr="00390763">
        <w:t>з</w:t>
      </w:r>
      <w:r w:rsidRPr="00390763">
        <w:t>решенного строительства, реконструкции объектов кап</w:t>
      </w:r>
      <w:r w:rsidRPr="00390763">
        <w:t>и</w:t>
      </w:r>
      <w:r w:rsidRPr="00390763">
        <w:t>тального строительства</w:t>
      </w:r>
      <w:bookmarkEnd w:id="170"/>
      <w:bookmarkEnd w:id="171"/>
      <w:bookmarkEnd w:id="172"/>
      <w:bookmarkEnd w:id="173"/>
      <w:bookmarkEnd w:id="174"/>
      <w:bookmarkEnd w:id="175"/>
    </w:p>
    <w:p w:rsidR="00F33E0A" w:rsidRPr="00A62780" w:rsidRDefault="00F33E0A" w:rsidP="001F7D52">
      <w:pPr>
        <w:pStyle w:val="affffa"/>
      </w:pPr>
    </w:p>
    <w:p w:rsidR="00F33E0A" w:rsidRPr="00AA678E" w:rsidRDefault="00F33E0A" w:rsidP="001F7D52">
      <w:pPr>
        <w:pStyle w:val="affffa"/>
      </w:pPr>
      <w:r w:rsidRPr="00AA678E">
        <w:t>1. При определении предельных (минимальных и (или) максимальных) ра</w:t>
      </w:r>
      <w:r w:rsidRPr="00AA678E">
        <w:t>з</w:t>
      </w:r>
      <w:r w:rsidRPr="00AA678E">
        <w:t>меров земельных участков, в том числе их площади, рекомендуется руководств</w:t>
      </w:r>
      <w:r w:rsidRPr="00AA678E">
        <w:t>о</w:t>
      </w:r>
      <w:r w:rsidRPr="00AA678E">
        <w:t>ваться:</w:t>
      </w:r>
    </w:p>
    <w:p w:rsidR="00F33E0A" w:rsidRPr="0061446E" w:rsidRDefault="00F33E0A" w:rsidP="004A2E15">
      <w:pPr>
        <w:pStyle w:val="2"/>
      </w:pPr>
      <w:r w:rsidRPr="0061446E">
        <w:t>по зон</w:t>
      </w:r>
      <w:r w:rsidR="003F68C0">
        <w:t>ам</w:t>
      </w:r>
      <w:r w:rsidRPr="0061446E">
        <w:t xml:space="preserve"> Ж</w:t>
      </w:r>
      <w:r w:rsidR="003F68C0">
        <w:t xml:space="preserve">-1, </w:t>
      </w:r>
      <w:r w:rsidR="00B56E3C">
        <w:t>Ж-2</w:t>
      </w:r>
      <w:r w:rsidRPr="0061446E">
        <w:t xml:space="preserve"> – решениями органов местного самоуправления м</w:t>
      </w:r>
      <w:r w:rsidRPr="0061446E">
        <w:t>у</w:t>
      </w:r>
      <w:r w:rsidRPr="0061446E">
        <w:t>ниципального образования; строительными нормами и правилами (до принятия технических регламентов)</w:t>
      </w:r>
      <w:r w:rsidR="00E74D9A">
        <w:t>;</w:t>
      </w:r>
    </w:p>
    <w:p w:rsidR="00F33E0A" w:rsidRPr="0061446E" w:rsidRDefault="00F33E0A" w:rsidP="004A2E15">
      <w:pPr>
        <w:pStyle w:val="2"/>
      </w:pPr>
      <w:r w:rsidRPr="0061446E">
        <w:t>по иным зонам – строительными нормами и правилами (до принятия технических регламентов).</w:t>
      </w:r>
    </w:p>
    <w:p w:rsidR="00F33E0A" w:rsidRPr="00AA678E" w:rsidRDefault="00F33E0A" w:rsidP="001F7D52">
      <w:pPr>
        <w:pStyle w:val="affffa"/>
      </w:pPr>
      <w:r w:rsidRPr="00AA678E">
        <w:t>2. При определении предельных параметров разрешенного строительства, реконструкции объектов капитального строительства рекомендуется устанавл</w:t>
      </w:r>
      <w:r w:rsidRPr="00AA678E">
        <w:t>и</w:t>
      </w:r>
      <w:r w:rsidRPr="00AA678E">
        <w:t>вать следующие показатели:</w:t>
      </w:r>
    </w:p>
    <w:p w:rsidR="00F33E0A" w:rsidRPr="00971F80" w:rsidRDefault="00F33E0A" w:rsidP="004A2E15">
      <w:pPr>
        <w:pStyle w:val="2"/>
      </w:pPr>
      <w:r w:rsidRPr="00AA678E">
        <w:t>минимальные отступы от границ земельных участков в целях</w:t>
      </w:r>
      <w:r w:rsidRPr="00971F80">
        <w:t xml:space="preserve"> определ</w:t>
      </w:r>
      <w:r w:rsidRPr="00971F80">
        <w:t>е</w:t>
      </w:r>
      <w:r w:rsidRPr="00971F80">
        <w:t>ния мест допустимого размещения зданий, строений, сооружений;</w:t>
      </w:r>
    </w:p>
    <w:p w:rsidR="00F33E0A" w:rsidRPr="00AA678E" w:rsidRDefault="00F33E0A" w:rsidP="004A2E15">
      <w:pPr>
        <w:pStyle w:val="2"/>
      </w:pPr>
      <w:r w:rsidRPr="00AA678E">
        <w:t>предельное количество этажей или предельную высоту зданий, стро</w:t>
      </w:r>
      <w:r w:rsidRPr="00AA678E">
        <w:t>е</w:t>
      </w:r>
      <w:r w:rsidRPr="00AA678E">
        <w:t>ний, сооружений;</w:t>
      </w:r>
    </w:p>
    <w:p w:rsidR="00F33E0A" w:rsidRPr="00AA678E" w:rsidRDefault="00F33E0A" w:rsidP="004A2E15">
      <w:pPr>
        <w:pStyle w:val="2"/>
      </w:pPr>
      <w:r w:rsidRPr="00AA678E">
        <w:t xml:space="preserve"> максимальный процент застройки в границах земельного участка, опр</w:t>
      </w:r>
      <w:r w:rsidRPr="00AA678E">
        <w:t>е</w:t>
      </w:r>
      <w:r w:rsidRPr="00AA678E">
        <w:t>деляемый как отношение суммарной площади земельного участка, кот</w:t>
      </w:r>
      <w:r w:rsidRPr="00AA678E">
        <w:t>о</w:t>
      </w:r>
      <w:r w:rsidRPr="00AA678E">
        <w:t>рая может быть застроена, ко всей площ</w:t>
      </w:r>
      <w:r w:rsidRPr="00AA678E">
        <w:t>а</w:t>
      </w:r>
      <w:r w:rsidRPr="00AA678E">
        <w:t>ди земельного участка;</w:t>
      </w:r>
    </w:p>
    <w:p w:rsidR="00F33E0A" w:rsidRDefault="00F33E0A" w:rsidP="004A2E15">
      <w:pPr>
        <w:pStyle w:val="2"/>
      </w:pPr>
      <w:r w:rsidRPr="00AA678E">
        <w:t xml:space="preserve"> иные показатели.</w:t>
      </w:r>
    </w:p>
    <w:p w:rsidR="00F33E0A" w:rsidRPr="00AA678E" w:rsidRDefault="00F33E0A" w:rsidP="001F7D52">
      <w:pPr>
        <w:pStyle w:val="affffa"/>
      </w:pPr>
      <w:r w:rsidRPr="00AA678E">
        <w:t>3. Предельные параметры разрешенного строительства, реконструкции об</w:t>
      </w:r>
      <w:r w:rsidRPr="00AA678E">
        <w:t>ъ</w:t>
      </w:r>
      <w:r w:rsidRPr="00AA678E">
        <w:t>ектов капитального строительства определяются органами местного самоупра</w:t>
      </w:r>
      <w:r w:rsidRPr="00AA678E">
        <w:t>в</w:t>
      </w:r>
      <w:r w:rsidRPr="00AA678E">
        <w:t>ления на основании утвержденных документов территориального планирования и проектов план</w:t>
      </w:r>
      <w:r w:rsidRPr="00AA678E">
        <w:t>и</w:t>
      </w:r>
      <w:r w:rsidRPr="00AA678E">
        <w:t>ровки территорий.</w:t>
      </w:r>
    </w:p>
    <w:p w:rsidR="00F33E0A" w:rsidRDefault="00F33E0A" w:rsidP="001F7D52">
      <w:pPr>
        <w:pStyle w:val="affffa"/>
      </w:pPr>
      <w:r w:rsidRPr="00AA678E">
        <w:lastRenderedPageBreak/>
        <w:t>Для жилых зон при необходимости рекомендуется использовать позиции таблиц</w:t>
      </w:r>
      <w:r>
        <w:t>ы</w:t>
      </w:r>
      <w:r w:rsidRPr="00AA678E">
        <w:t xml:space="preserve"> </w:t>
      </w:r>
      <w:r w:rsidR="00657BE9">
        <w:t>1</w:t>
      </w:r>
      <w:r w:rsidRPr="00AA678E">
        <w:t>.</w:t>
      </w:r>
    </w:p>
    <w:p w:rsidR="00657BE9" w:rsidRDefault="00657BE9" w:rsidP="00D23DC9">
      <w:pPr>
        <w:pStyle w:val="4"/>
      </w:pPr>
      <w:bookmarkStart w:id="176" w:name="_Toc286147813"/>
      <w:bookmarkStart w:id="177" w:name="_Toc286147957"/>
      <w:bookmarkStart w:id="178" w:name="_Toc381687728"/>
      <w:r w:rsidRPr="00574960">
        <w:t xml:space="preserve">Ж–1. Зона </w:t>
      </w:r>
      <w:r w:rsidRPr="000535DC">
        <w:t>усадебных</w:t>
      </w:r>
      <w:r>
        <w:t xml:space="preserve"> и блокированных жилых домов</w:t>
      </w:r>
      <w:bookmarkEnd w:id="178"/>
    </w:p>
    <w:p w:rsidR="00253A3B" w:rsidRPr="00657BE9" w:rsidRDefault="00253A3B" w:rsidP="004A2E15">
      <w:pPr>
        <w:pStyle w:val="5"/>
      </w:pPr>
      <w:bookmarkStart w:id="179" w:name="_Toc289003980"/>
      <w:bookmarkStart w:id="180" w:name="_Toc381687729"/>
      <w:bookmarkEnd w:id="176"/>
      <w:bookmarkEnd w:id="177"/>
      <w:r w:rsidRPr="003E31B5">
        <w:t xml:space="preserve">Таблица </w:t>
      </w:r>
      <w:bookmarkEnd w:id="179"/>
      <w:r w:rsidR="00657BE9">
        <w:t>1</w:t>
      </w:r>
      <w:bookmarkEnd w:id="180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67"/>
        <w:gridCol w:w="2835"/>
        <w:gridCol w:w="3402"/>
      </w:tblGrid>
      <w:tr w:rsidR="00253A3B" w:rsidRPr="00A62780" w:rsidTr="00253A3B">
        <w:tc>
          <w:tcPr>
            <w:tcW w:w="3686" w:type="dxa"/>
            <w:gridSpan w:val="2"/>
            <w:tcBorders>
              <w:bottom w:val="nil"/>
            </w:tcBorders>
          </w:tcPr>
          <w:p w:rsidR="00253A3B" w:rsidRPr="00A62780" w:rsidRDefault="00253A3B" w:rsidP="004A2E15">
            <w:pPr>
              <w:pStyle w:val="afffd"/>
            </w:pPr>
          </w:p>
          <w:p w:rsidR="00253A3B" w:rsidRDefault="00253A3B" w:rsidP="004A2E15">
            <w:pPr>
              <w:pStyle w:val="afffd"/>
            </w:pPr>
            <w:r w:rsidRPr="00A62780">
              <w:t xml:space="preserve">Виды параметров </w:t>
            </w:r>
          </w:p>
          <w:p w:rsidR="00253A3B" w:rsidRPr="00A62780" w:rsidRDefault="00253A3B" w:rsidP="004A2E15">
            <w:pPr>
              <w:pStyle w:val="afffd"/>
            </w:pPr>
            <w:r w:rsidRPr="00A62780">
              <w:t>и единицы и</w:t>
            </w:r>
            <w:r w:rsidRPr="00A62780">
              <w:t>з</w:t>
            </w:r>
            <w:r w:rsidRPr="00A62780">
              <w:t>мерения</w:t>
            </w:r>
          </w:p>
        </w:tc>
        <w:tc>
          <w:tcPr>
            <w:tcW w:w="6237" w:type="dxa"/>
            <w:gridSpan w:val="2"/>
          </w:tcPr>
          <w:p w:rsidR="00253A3B" w:rsidRPr="00A62780" w:rsidRDefault="00253A3B" w:rsidP="004A2E15">
            <w:pPr>
              <w:pStyle w:val="afffd"/>
            </w:pPr>
            <w:r w:rsidRPr="00A62780">
              <w:t>Значения параметров применительно к основным видам разрешенного использ</w:t>
            </w:r>
            <w:r w:rsidRPr="00A62780">
              <w:t>о</w:t>
            </w:r>
            <w:r w:rsidRPr="00A62780">
              <w:t xml:space="preserve">вания </w:t>
            </w:r>
          </w:p>
        </w:tc>
      </w:tr>
      <w:tr w:rsidR="00253A3B" w:rsidRPr="00A62780" w:rsidTr="00253A3B">
        <w:tc>
          <w:tcPr>
            <w:tcW w:w="3686" w:type="dxa"/>
            <w:gridSpan w:val="2"/>
            <w:tcBorders>
              <w:top w:val="nil"/>
              <w:bottom w:val="single" w:sz="4" w:space="0" w:color="auto"/>
            </w:tcBorders>
          </w:tcPr>
          <w:p w:rsidR="00253A3B" w:rsidRPr="00A62780" w:rsidRDefault="00253A3B" w:rsidP="004A2E15">
            <w:pPr>
              <w:pStyle w:val="afffd"/>
            </w:pPr>
          </w:p>
        </w:tc>
        <w:tc>
          <w:tcPr>
            <w:tcW w:w="2835" w:type="dxa"/>
          </w:tcPr>
          <w:p w:rsidR="00253A3B" w:rsidRPr="00734196" w:rsidRDefault="00253A3B" w:rsidP="004A2E15">
            <w:pPr>
              <w:pStyle w:val="afffd"/>
            </w:pPr>
            <w:r w:rsidRPr="00734196">
              <w:t>1) отдельно стоящие жилые дома с кол</w:t>
            </w:r>
            <w:r w:rsidRPr="00734196">
              <w:t>и</w:t>
            </w:r>
            <w:r w:rsidRPr="00734196">
              <w:t>чеством этажей не более чем два, пре</w:t>
            </w:r>
            <w:r w:rsidRPr="00734196">
              <w:t>д</w:t>
            </w:r>
            <w:r w:rsidRPr="00734196">
              <w:t>назначенные для прожив</w:t>
            </w:r>
            <w:r w:rsidRPr="00734196">
              <w:t>а</w:t>
            </w:r>
            <w:r w:rsidRPr="00734196">
              <w:t xml:space="preserve">ния одной семьи </w:t>
            </w:r>
          </w:p>
        </w:tc>
        <w:tc>
          <w:tcPr>
            <w:tcW w:w="3402" w:type="dxa"/>
          </w:tcPr>
          <w:p w:rsidR="00253A3B" w:rsidRPr="00734196" w:rsidRDefault="00253A3B" w:rsidP="004A2E15">
            <w:pPr>
              <w:pStyle w:val="afffd"/>
            </w:pPr>
            <w:r w:rsidRPr="00734196">
              <w:t>2) жилые дома с колич</w:t>
            </w:r>
            <w:r w:rsidRPr="00734196">
              <w:t>е</w:t>
            </w:r>
            <w:r w:rsidRPr="00734196">
              <w:t>ством этажей не более чем два, состоящие из н</w:t>
            </w:r>
            <w:r w:rsidRPr="00734196">
              <w:t>е</w:t>
            </w:r>
            <w:r w:rsidRPr="00734196">
              <w:t>скольких бл</w:t>
            </w:r>
            <w:r w:rsidRPr="00734196">
              <w:t>о</w:t>
            </w:r>
            <w:r w:rsidRPr="00734196">
              <w:t>ков, каждый из которых пре</w:t>
            </w:r>
            <w:r w:rsidRPr="00734196">
              <w:t>д</w:t>
            </w:r>
            <w:r w:rsidRPr="00734196">
              <w:t xml:space="preserve">назначен для проживания одной семьи </w:t>
            </w:r>
          </w:p>
        </w:tc>
      </w:tr>
      <w:tr w:rsidR="00253A3B" w:rsidRPr="00A62780" w:rsidTr="00253A3B">
        <w:trPr>
          <w:cantSplit/>
          <w:tblHeader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A62780" w:rsidRDefault="00253A3B" w:rsidP="004A2E15">
            <w:pPr>
              <w:pStyle w:val="afffd"/>
            </w:pPr>
            <w:r w:rsidRPr="00A62780">
              <w:t>1</w:t>
            </w:r>
          </w:p>
        </w:tc>
        <w:tc>
          <w:tcPr>
            <w:tcW w:w="567" w:type="dxa"/>
          </w:tcPr>
          <w:p w:rsidR="00253A3B" w:rsidRPr="00A62780" w:rsidRDefault="00253A3B" w:rsidP="004A2E15">
            <w:pPr>
              <w:pStyle w:val="afffd"/>
            </w:pPr>
            <w:r w:rsidRPr="00A62780">
              <w:t>2</w:t>
            </w:r>
          </w:p>
        </w:tc>
        <w:tc>
          <w:tcPr>
            <w:tcW w:w="2835" w:type="dxa"/>
          </w:tcPr>
          <w:p w:rsidR="00253A3B" w:rsidRPr="00A62780" w:rsidRDefault="00253A3B" w:rsidP="004A2E15">
            <w:pPr>
              <w:pStyle w:val="afffd"/>
            </w:pPr>
            <w:r w:rsidRPr="00A62780">
              <w:t>3</w:t>
            </w:r>
          </w:p>
        </w:tc>
        <w:tc>
          <w:tcPr>
            <w:tcW w:w="3402" w:type="dxa"/>
          </w:tcPr>
          <w:p w:rsidR="00253A3B" w:rsidRPr="00A62780" w:rsidRDefault="00253A3B" w:rsidP="004A2E15">
            <w:pPr>
              <w:pStyle w:val="afffd"/>
            </w:pPr>
            <w:r w:rsidRPr="00A62780">
              <w:t>4</w:t>
            </w:r>
          </w:p>
        </w:tc>
      </w:tr>
      <w:tr w:rsidR="00253A3B" w:rsidRPr="00A62780" w:rsidTr="00253A3B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F61F9D">
            <w:pPr>
              <w:pStyle w:val="afffe"/>
            </w:pPr>
            <w:r w:rsidRPr="00045868">
              <w:t>Предельные параметры земельных участков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Минимальная площадь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  <w:r w:rsidRPr="00A62780">
              <w:t>кв.м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  <w:r w:rsidRPr="00500425">
              <w:t>**</w:t>
            </w:r>
            <w:r w:rsidR="005D5CC3">
              <w:t>5</w:t>
            </w:r>
            <w:r w:rsidRPr="00500425">
              <w:t>00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  <w:r w:rsidRPr="00500425">
              <w:t>400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</w:t>
            </w:r>
            <w:r>
              <w:t>акс</w:t>
            </w:r>
            <w:r w:rsidRPr="00045868">
              <w:t>имальная площадь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  <w:r w:rsidRPr="00A62780">
              <w:t>кв.м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  <w:r w:rsidRPr="00500425">
              <w:t>**</w:t>
            </w:r>
            <w:r w:rsidR="005D5CC3">
              <w:t>1</w:t>
            </w:r>
            <w:r w:rsidRPr="00500425">
              <w:t>500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  <w:r w:rsidRPr="00500425">
              <w:t>600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Минимальная ширина вдоль фронта улицы (пр</w:t>
            </w:r>
            <w:r w:rsidRPr="00045868">
              <w:t>о</w:t>
            </w:r>
            <w:r w:rsidRPr="00045868">
              <w:t>езда)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25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12</w:t>
            </w:r>
          </w:p>
          <w:p w:rsidR="00253A3B" w:rsidRPr="00500425" w:rsidRDefault="00253A3B" w:rsidP="00F61F9D">
            <w:pPr>
              <w:pStyle w:val="afffe"/>
            </w:pP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Минимальная ширина /глубина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5D5CC3" w:rsidP="00F61F9D">
            <w:pPr>
              <w:pStyle w:val="afffe"/>
            </w:pPr>
            <w:r>
              <w:t>2</w:t>
            </w:r>
            <w:r w:rsidR="00253A3B" w:rsidRPr="00500425">
              <w:t>0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  <w:r w:rsidRPr="00500425">
              <w:t>2</w:t>
            </w:r>
            <w:r w:rsidR="005D5CC3">
              <w:t>0</w:t>
            </w:r>
          </w:p>
        </w:tc>
      </w:tr>
      <w:tr w:rsidR="00253A3B" w:rsidRPr="00A62780" w:rsidTr="00253A3B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53A3B" w:rsidRPr="00A62780" w:rsidRDefault="00253A3B" w:rsidP="00F61F9D">
            <w:pPr>
              <w:pStyle w:val="afffe"/>
            </w:pPr>
            <w:r w:rsidRPr="00A62780">
              <w:t>Предельные параметры разрешенного строительства в пределах учас</w:t>
            </w:r>
            <w:r w:rsidRPr="00A62780">
              <w:t>т</w:t>
            </w:r>
            <w:r w:rsidRPr="00A62780">
              <w:t>ков</w:t>
            </w:r>
          </w:p>
        </w:tc>
      </w:tr>
      <w:tr w:rsidR="00253A3B" w:rsidRPr="00A62780" w:rsidTr="00253A3B">
        <w:trPr>
          <w:cantSplit/>
          <w:trHeight w:val="322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Максимальный процент з</w:t>
            </w:r>
            <w:r w:rsidRPr="00045868">
              <w:t>а</w:t>
            </w:r>
            <w:r w:rsidRPr="00045868">
              <w:t>стройки участка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  <w:r w:rsidRPr="00A62780">
              <w:t>%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  <w:r w:rsidRPr="00500425">
              <w:t>40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  <w:r w:rsidRPr="00500425">
              <w:t>50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Минимальный отступ строений от передней гр</w:t>
            </w:r>
            <w:r w:rsidRPr="00045868">
              <w:t>а</w:t>
            </w:r>
            <w:r w:rsidRPr="00045868">
              <w:t xml:space="preserve">ницы участка 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  <w:r w:rsidRPr="00500425">
              <w:t>*</w:t>
            </w:r>
            <w:r w:rsidR="005D5CC3">
              <w:t>6</w:t>
            </w:r>
            <w:r w:rsidRPr="00500425">
              <w:t xml:space="preserve"> - от дома до к.л ул</w:t>
            </w:r>
            <w:r w:rsidRPr="00500425">
              <w:t>и</w:t>
            </w:r>
            <w:r w:rsidRPr="00500425">
              <w:t>цы,</w:t>
            </w:r>
          </w:p>
          <w:p w:rsidR="00253A3B" w:rsidRPr="00500425" w:rsidRDefault="00253A3B" w:rsidP="00F61F9D">
            <w:pPr>
              <w:pStyle w:val="afffe"/>
            </w:pPr>
            <w:r w:rsidRPr="00500425">
              <w:rPr>
                <w:i/>
              </w:rPr>
              <w:t>*</w:t>
            </w:r>
            <w:r w:rsidRPr="00500425">
              <w:t>3 -от дома до к.л. пр</w:t>
            </w:r>
            <w:r w:rsidRPr="00500425">
              <w:t>о</w:t>
            </w:r>
            <w:r w:rsidRPr="00500425">
              <w:t>езда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  <w:r w:rsidRPr="00500425">
              <w:t>*</w:t>
            </w:r>
            <w:r w:rsidR="005D5CC3">
              <w:t>6</w:t>
            </w:r>
            <w:r w:rsidRPr="00500425">
              <w:t xml:space="preserve"> - от дома до к.л ул</w:t>
            </w:r>
            <w:r w:rsidRPr="00500425">
              <w:t>и</w:t>
            </w:r>
            <w:r w:rsidRPr="00500425">
              <w:t>цы,</w:t>
            </w:r>
          </w:p>
          <w:p w:rsidR="00253A3B" w:rsidRPr="00500425" w:rsidRDefault="00253A3B" w:rsidP="00F61F9D">
            <w:pPr>
              <w:pStyle w:val="afffe"/>
            </w:pPr>
            <w:r w:rsidRPr="00500425">
              <w:rPr>
                <w:i/>
                <w:sz w:val="20"/>
                <w:szCs w:val="15"/>
              </w:rPr>
              <w:t>*</w:t>
            </w:r>
            <w:r w:rsidRPr="00500425">
              <w:t>3 -от дома до к.л. прое</w:t>
            </w:r>
            <w:r w:rsidRPr="00500425">
              <w:t>з</w:t>
            </w:r>
            <w:r w:rsidRPr="00500425">
              <w:t>да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lastRenderedPageBreak/>
              <w:t>Минимальные отступы строений от боковых гр</w:t>
            </w:r>
            <w:r w:rsidRPr="00045868">
              <w:t>а</w:t>
            </w:r>
            <w:r w:rsidRPr="00045868">
              <w:t>ниц участка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7F7EB9" w:rsidRPr="00500425" w:rsidRDefault="007F7EB9" w:rsidP="007F7EB9">
            <w:pPr>
              <w:pStyle w:val="afffe"/>
            </w:pPr>
            <w:r>
              <w:t xml:space="preserve">*3 </w:t>
            </w:r>
          </w:p>
          <w:p w:rsidR="00253A3B" w:rsidRPr="00500425" w:rsidRDefault="00253A3B" w:rsidP="00F61F9D">
            <w:pPr>
              <w:pStyle w:val="afffe"/>
            </w:pPr>
          </w:p>
        </w:tc>
        <w:tc>
          <w:tcPr>
            <w:tcW w:w="3402" w:type="dxa"/>
          </w:tcPr>
          <w:p w:rsidR="00253A3B" w:rsidRPr="00500425" w:rsidRDefault="00253A3B" w:rsidP="007F7EB9">
            <w:pPr>
              <w:pStyle w:val="afffe"/>
            </w:pPr>
            <w:r w:rsidRPr="00500425">
              <w:t xml:space="preserve">*6 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Минимальное расстояние от границ соседнего учас</w:t>
            </w:r>
            <w:r w:rsidRPr="00045868">
              <w:t>т</w:t>
            </w:r>
            <w:r w:rsidRPr="00045868">
              <w:t>ка до:</w:t>
            </w:r>
          </w:p>
          <w:p w:rsidR="00253A3B" w:rsidRPr="00045868" w:rsidRDefault="00253A3B" w:rsidP="004A2E15">
            <w:pPr>
              <w:pStyle w:val="affff3"/>
            </w:pPr>
            <w:r w:rsidRPr="00045868">
              <w:t>основного строения</w:t>
            </w:r>
          </w:p>
          <w:p w:rsidR="00253A3B" w:rsidRPr="00045868" w:rsidRDefault="00253A3B" w:rsidP="004A2E15">
            <w:pPr>
              <w:pStyle w:val="affff3"/>
            </w:pPr>
            <w:r w:rsidRPr="00045868">
              <w:t xml:space="preserve">хозяйственных и прочих строений </w:t>
            </w:r>
          </w:p>
          <w:p w:rsidR="00253A3B" w:rsidRPr="00045868" w:rsidRDefault="00253A3B" w:rsidP="004A2E15">
            <w:pPr>
              <w:pStyle w:val="affff3"/>
            </w:pPr>
            <w:r w:rsidRPr="00045868">
              <w:t>от постройки для содерж</w:t>
            </w:r>
            <w:r w:rsidRPr="00045868">
              <w:t>а</w:t>
            </w:r>
            <w:r w:rsidRPr="00045868">
              <w:t>ния скота и птицы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</w:p>
          <w:p w:rsidR="00253A3B" w:rsidRDefault="00253A3B" w:rsidP="00F61F9D">
            <w:pPr>
              <w:pStyle w:val="afffe"/>
            </w:pPr>
            <w:r w:rsidRPr="00500425">
              <w:t>*3</w:t>
            </w:r>
          </w:p>
          <w:p w:rsidR="005D5CC3" w:rsidRPr="00500425" w:rsidRDefault="005D5CC3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*1</w:t>
            </w:r>
          </w:p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*4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а) 0 – в случае блок</w:t>
            </w:r>
            <w:r w:rsidRPr="00500425">
              <w:t>и</w:t>
            </w:r>
            <w:r w:rsidRPr="00500425">
              <w:t>ровки стро</w:t>
            </w:r>
            <w:r w:rsidRPr="00500425">
              <w:t>е</w:t>
            </w:r>
            <w:r w:rsidRPr="00500425">
              <w:t>ний</w:t>
            </w:r>
          </w:p>
          <w:p w:rsidR="00253A3B" w:rsidRPr="00500425" w:rsidRDefault="00253A3B" w:rsidP="003E4C8F">
            <w:pPr>
              <w:pStyle w:val="afffe"/>
            </w:pPr>
            <w:r w:rsidRPr="00500425">
              <w:t xml:space="preserve">б) 6 в </w:t>
            </w:r>
            <w:r w:rsidR="003E4C8F">
              <w:t>остальных</w:t>
            </w:r>
            <w:r w:rsidRPr="00500425">
              <w:t xml:space="preserve"> сл</w:t>
            </w:r>
            <w:r w:rsidRPr="00500425">
              <w:t>у</w:t>
            </w:r>
            <w:r w:rsidRPr="00500425">
              <w:t>чаях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Минимальное расстояние от окон жилых комнат до стен соседнего дома и х</w:t>
            </w:r>
            <w:r w:rsidRPr="00045868">
              <w:t>о</w:t>
            </w:r>
            <w:r w:rsidRPr="00045868">
              <w:t>зяйственных построек, ра</w:t>
            </w:r>
            <w:r w:rsidRPr="00045868">
              <w:t>с</w:t>
            </w:r>
            <w:r w:rsidRPr="00045868">
              <w:t>положенных на соседних земельных участках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6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6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Максимальная высота строений (до конька кр</w:t>
            </w:r>
            <w:r w:rsidRPr="00045868">
              <w:t>ы</w:t>
            </w:r>
            <w:r w:rsidRPr="00045868">
              <w:t>ши)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1</w:t>
            </w:r>
            <w:r w:rsidR="005D5CC3">
              <w:t>3,5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F61F9D">
            <w:pPr>
              <w:pStyle w:val="afffe"/>
            </w:pPr>
            <w:r w:rsidRPr="00500425">
              <w:t>1</w:t>
            </w:r>
            <w:r w:rsidR="005D5CC3">
              <w:t>3,5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Максимальная высота о</w:t>
            </w:r>
            <w:r w:rsidRPr="00045868">
              <w:t>г</w:t>
            </w:r>
            <w:r w:rsidRPr="00045868">
              <w:t>раждений земельных учас</w:t>
            </w:r>
            <w:r w:rsidRPr="00045868">
              <w:t>т</w:t>
            </w:r>
            <w:r w:rsidRPr="00045868">
              <w:t>ков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</w:p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7F7EB9">
            <w:pPr>
              <w:pStyle w:val="afffe"/>
            </w:pPr>
            <w:r w:rsidRPr="00500425">
              <w:t>1.</w:t>
            </w:r>
            <w:r w:rsidR="007F7EB9">
              <w:t>8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</w:p>
          <w:p w:rsidR="00253A3B" w:rsidRPr="00500425" w:rsidRDefault="00253A3B" w:rsidP="007F7EB9">
            <w:pPr>
              <w:pStyle w:val="afffe"/>
            </w:pPr>
            <w:r w:rsidRPr="00500425">
              <w:t>1.</w:t>
            </w:r>
            <w:r w:rsidR="007F7EB9">
              <w:t>8</w:t>
            </w:r>
          </w:p>
        </w:tc>
      </w:tr>
      <w:tr w:rsidR="00253A3B" w:rsidRPr="00A62780" w:rsidTr="00253A3B">
        <w:trPr>
          <w:cantSplit/>
        </w:trPr>
        <w:tc>
          <w:tcPr>
            <w:tcW w:w="3119" w:type="dxa"/>
            <w:tcBorders>
              <w:top w:val="single" w:sz="4" w:space="0" w:color="auto"/>
            </w:tcBorders>
          </w:tcPr>
          <w:p w:rsidR="00253A3B" w:rsidRPr="00045868" w:rsidRDefault="00253A3B" w:rsidP="004A2E15">
            <w:pPr>
              <w:pStyle w:val="affff3"/>
            </w:pPr>
            <w:r w:rsidRPr="00045868">
              <w:t>Минимальный коэффиц</w:t>
            </w:r>
            <w:r w:rsidRPr="00045868">
              <w:t>и</w:t>
            </w:r>
            <w:r w:rsidRPr="00045868">
              <w:t>ент озеленения</w:t>
            </w:r>
          </w:p>
        </w:tc>
        <w:tc>
          <w:tcPr>
            <w:tcW w:w="567" w:type="dxa"/>
          </w:tcPr>
          <w:p w:rsidR="00253A3B" w:rsidRPr="00A62780" w:rsidRDefault="00253A3B" w:rsidP="00F61F9D">
            <w:pPr>
              <w:pStyle w:val="afffe"/>
            </w:pPr>
            <w:r w:rsidRPr="00A62780">
              <w:t>м</w:t>
            </w:r>
          </w:p>
        </w:tc>
        <w:tc>
          <w:tcPr>
            <w:tcW w:w="2835" w:type="dxa"/>
          </w:tcPr>
          <w:p w:rsidR="00253A3B" w:rsidRPr="00500425" w:rsidRDefault="00253A3B" w:rsidP="00F61F9D">
            <w:pPr>
              <w:pStyle w:val="afffe"/>
            </w:pPr>
            <w:r w:rsidRPr="00500425">
              <w:t>20</w:t>
            </w:r>
          </w:p>
        </w:tc>
        <w:tc>
          <w:tcPr>
            <w:tcW w:w="3402" w:type="dxa"/>
          </w:tcPr>
          <w:p w:rsidR="00253A3B" w:rsidRPr="00500425" w:rsidRDefault="00253A3B" w:rsidP="00F61F9D">
            <w:pPr>
              <w:pStyle w:val="afffe"/>
            </w:pPr>
            <w:r w:rsidRPr="00500425">
              <w:t>20</w:t>
            </w:r>
          </w:p>
        </w:tc>
      </w:tr>
    </w:tbl>
    <w:p w:rsidR="00F33E0A" w:rsidRPr="00AA678E" w:rsidRDefault="00F33E0A" w:rsidP="004A2E15"/>
    <w:p w:rsidR="00F33E0A" w:rsidRPr="00AA678E" w:rsidRDefault="00F33E0A" w:rsidP="004A2E15">
      <w:pPr>
        <w:pStyle w:val="a1"/>
      </w:pPr>
      <w:r>
        <w:t>*</w:t>
      </w:r>
      <w:r w:rsidR="00CD35CE">
        <w:t xml:space="preserve"> </w:t>
      </w:r>
      <w:r w:rsidRPr="00AA678E">
        <w:t>в соответствие со СП 30-102 99 Планировка и застройка террит</w:t>
      </w:r>
      <w:r w:rsidRPr="00AA678E">
        <w:t>о</w:t>
      </w:r>
      <w:r w:rsidRPr="00AA678E">
        <w:t>рий малоэтажного жилищного строительства</w:t>
      </w:r>
    </w:p>
    <w:p w:rsidR="00253A3B" w:rsidRPr="001329C1" w:rsidRDefault="00CD35CE" w:rsidP="004A2E15">
      <w:pPr>
        <w:pStyle w:val="a1"/>
      </w:pPr>
      <w:r>
        <w:t xml:space="preserve">** </w:t>
      </w:r>
      <w:r w:rsidR="00F33E0A">
        <w:t xml:space="preserve">в </w:t>
      </w:r>
      <w:r w:rsidR="00F33E0A" w:rsidRPr="007F7EB9">
        <w:t xml:space="preserve">соответствие с </w:t>
      </w:r>
      <w:r w:rsidR="00253A3B" w:rsidRPr="007F7EB9">
        <w:t xml:space="preserve">Решением Совета депутатов МО </w:t>
      </w:r>
      <w:r w:rsidRPr="007F7EB9">
        <w:t>Саракташский поссовет Саракташского района Оренбургской области</w:t>
      </w:r>
      <w:r w:rsidR="00253A3B" w:rsidRPr="007F7EB9">
        <w:t xml:space="preserve"> от </w:t>
      </w:r>
      <w:r w:rsidRPr="007F7EB9">
        <w:t>22</w:t>
      </w:r>
      <w:r w:rsidR="00253A3B" w:rsidRPr="007F7EB9">
        <w:t xml:space="preserve"> а</w:t>
      </w:r>
      <w:r w:rsidRPr="007F7EB9">
        <w:t>преля</w:t>
      </w:r>
      <w:r w:rsidR="00253A3B" w:rsidRPr="001329C1">
        <w:t xml:space="preserve"> 200</w:t>
      </w:r>
      <w:r>
        <w:t>3</w:t>
      </w:r>
      <w:r w:rsidR="00253A3B" w:rsidRPr="001329C1">
        <w:t xml:space="preserve"> года № </w:t>
      </w:r>
      <w:r>
        <w:t>132 «Об определении предельных размеров земельных участков</w:t>
      </w:r>
      <w:r w:rsidR="00253A3B" w:rsidRPr="001329C1">
        <w:t>»,</w:t>
      </w:r>
    </w:p>
    <w:p w:rsidR="00F33E0A" w:rsidRPr="00AA678E" w:rsidRDefault="00F33E0A" w:rsidP="004A2E15">
      <w:pPr>
        <w:pStyle w:val="a1"/>
      </w:pPr>
      <w:r w:rsidRPr="00253A3B">
        <w:t>Примечание к таблице</w:t>
      </w:r>
      <w:r w:rsidRPr="00AA678E">
        <w:t>:</w:t>
      </w:r>
    </w:p>
    <w:p w:rsidR="00F33E0A" w:rsidRPr="00AA678E" w:rsidRDefault="00F33E0A" w:rsidP="001F7D52">
      <w:pPr>
        <w:pStyle w:val="affffa"/>
      </w:pPr>
      <w:r w:rsidRPr="00AA678E">
        <w:t>1. Соблюдаются нормативные противопожарные расстояния между п</w:t>
      </w:r>
      <w:r w:rsidRPr="00AA678E">
        <w:t>о</w:t>
      </w:r>
      <w:r w:rsidRPr="00AA678E">
        <w:t>стройками, расположенными на соседних земельных участках.</w:t>
      </w:r>
    </w:p>
    <w:p w:rsidR="00B56E3C" w:rsidRDefault="00657BE9" w:rsidP="00D23DC9">
      <w:pPr>
        <w:pStyle w:val="4"/>
      </w:pPr>
      <w:bookmarkStart w:id="181" w:name="_Toc381687730"/>
      <w:r w:rsidRPr="00AA2E97">
        <w:lastRenderedPageBreak/>
        <w:t xml:space="preserve">Ж–2. Зона </w:t>
      </w:r>
      <w:r>
        <w:t>малоэтажных многоквартирных жилых домов</w:t>
      </w:r>
      <w:bookmarkEnd w:id="181"/>
      <w:r w:rsidRPr="00AA2E97">
        <w:t xml:space="preserve"> </w:t>
      </w:r>
    </w:p>
    <w:p w:rsidR="00B56E3C" w:rsidRPr="00657BE9" w:rsidRDefault="00B56E3C" w:rsidP="004A2E15">
      <w:pPr>
        <w:pStyle w:val="5"/>
      </w:pPr>
      <w:bookmarkStart w:id="182" w:name="_Toc381687731"/>
      <w:r w:rsidRPr="00FB36D2">
        <w:t>Таблица</w:t>
      </w:r>
      <w:r>
        <w:t xml:space="preserve"> </w:t>
      </w:r>
      <w:r w:rsidR="00657BE9">
        <w:t>2</w:t>
      </w:r>
      <w:bookmarkEnd w:id="182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67"/>
        <w:gridCol w:w="3260"/>
        <w:gridCol w:w="2977"/>
      </w:tblGrid>
      <w:tr w:rsidR="00B56E3C" w:rsidTr="00D17CBE">
        <w:tblPrEx>
          <w:tblCellMar>
            <w:top w:w="0" w:type="dxa"/>
            <w:bottom w:w="0" w:type="dxa"/>
          </w:tblCellMar>
        </w:tblPrEx>
        <w:tc>
          <w:tcPr>
            <w:tcW w:w="3686" w:type="dxa"/>
            <w:gridSpan w:val="2"/>
            <w:tcBorders>
              <w:bottom w:val="nil"/>
            </w:tcBorders>
          </w:tcPr>
          <w:p w:rsidR="00B56E3C" w:rsidRDefault="00B56E3C" w:rsidP="004A2E15">
            <w:pPr>
              <w:pStyle w:val="affff3"/>
            </w:pPr>
          </w:p>
          <w:p w:rsidR="00B56E3C" w:rsidRDefault="00B56E3C" w:rsidP="004A2E15">
            <w:pPr>
              <w:pStyle w:val="affff3"/>
            </w:pPr>
            <w:r>
              <w:t>Виды параметров и единицы и</w:t>
            </w:r>
            <w:r>
              <w:t>з</w:t>
            </w:r>
            <w:r>
              <w:t>мерения</w:t>
            </w:r>
          </w:p>
        </w:tc>
        <w:tc>
          <w:tcPr>
            <w:tcW w:w="6237" w:type="dxa"/>
            <w:gridSpan w:val="2"/>
          </w:tcPr>
          <w:p w:rsidR="00B56E3C" w:rsidRDefault="00B56E3C" w:rsidP="004A2E15">
            <w:pPr>
              <w:pStyle w:val="affff3"/>
            </w:pPr>
            <w:r>
              <w:t>Значения параметров применительно к осно</w:t>
            </w:r>
            <w:r>
              <w:t>в</w:t>
            </w:r>
            <w:r>
              <w:t>ным видам разрешенного испол</w:t>
            </w:r>
            <w:r>
              <w:t>ь</w:t>
            </w:r>
            <w:r>
              <w:t>зования</w:t>
            </w:r>
          </w:p>
        </w:tc>
      </w:tr>
      <w:tr w:rsidR="00B56E3C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86" w:type="dxa"/>
            <w:gridSpan w:val="2"/>
            <w:tcBorders>
              <w:top w:val="nil"/>
              <w:bottom w:val="single" w:sz="4" w:space="0" w:color="auto"/>
            </w:tcBorders>
          </w:tcPr>
          <w:p w:rsidR="00B56E3C" w:rsidRDefault="00B56E3C" w:rsidP="004A2E15">
            <w:pPr>
              <w:pStyle w:val="affff3"/>
            </w:pPr>
          </w:p>
        </w:tc>
        <w:tc>
          <w:tcPr>
            <w:tcW w:w="3260" w:type="dxa"/>
          </w:tcPr>
          <w:p w:rsidR="00B56E3C" w:rsidRDefault="00D17CBE" w:rsidP="004A2E15">
            <w:pPr>
              <w:pStyle w:val="affff3"/>
            </w:pPr>
            <w:r w:rsidRPr="00734196">
              <w:t>жилые дома с количес</w:t>
            </w:r>
            <w:r w:rsidRPr="00734196">
              <w:t>т</w:t>
            </w:r>
            <w:r w:rsidRPr="00734196">
              <w:t xml:space="preserve">вом этажей не более чем </w:t>
            </w:r>
            <w:r>
              <w:t>три</w:t>
            </w:r>
            <w:r w:rsidRPr="00734196">
              <w:t>, с</w:t>
            </w:r>
            <w:r w:rsidRPr="00734196">
              <w:t>о</w:t>
            </w:r>
            <w:r w:rsidRPr="00734196">
              <w:t>стоящие из нескольких бл</w:t>
            </w:r>
            <w:r w:rsidRPr="00734196">
              <w:t>о</w:t>
            </w:r>
            <w:r w:rsidRPr="00734196">
              <w:t>ков, каждый из которых предназначен для прожив</w:t>
            </w:r>
            <w:r w:rsidRPr="00734196">
              <w:t>а</w:t>
            </w:r>
            <w:r w:rsidRPr="00734196">
              <w:t>ния одной с</w:t>
            </w:r>
            <w:r w:rsidRPr="00734196">
              <w:t>е</w:t>
            </w:r>
            <w:r w:rsidRPr="00734196">
              <w:t xml:space="preserve">мьи </w:t>
            </w:r>
          </w:p>
        </w:tc>
        <w:tc>
          <w:tcPr>
            <w:tcW w:w="2977" w:type="dxa"/>
          </w:tcPr>
          <w:p w:rsidR="00B56E3C" w:rsidRDefault="00FB36D2" w:rsidP="004A2E15">
            <w:pPr>
              <w:pStyle w:val="affff3"/>
            </w:pPr>
            <w:r>
              <w:t>Многоквартирные дома с к</w:t>
            </w:r>
            <w:r>
              <w:t>о</w:t>
            </w:r>
            <w:r>
              <w:t xml:space="preserve">личеством этажей не более, чем </w:t>
            </w:r>
            <w:r w:rsidR="00253A3B">
              <w:t>три</w:t>
            </w:r>
            <w:r>
              <w:t>, состо</w:t>
            </w:r>
            <w:r>
              <w:t>я</w:t>
            </w:r>
            <w:r>
              <w:t>щие из одной или нескольких блоксекций</w:t>
            </w:r>
          </w:p>
        </w:tc>
      </w:tr>
      <w:tr w:rsidR="00B56E3C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56E3C" w:rsidRDefault="00B56E3C" w:rsidP="004A2E15">
            <w:pPr>
              <w:pStyle w:val="affff3"/>
            </w:pPr>
            <w:r>
              <w:t>1</w:t>
            </w:r>
          </w:p>
        </w:tc>
        <w:tc>
          <w:tcPr>
            <w:tcW w:w="567" w:type="dxa"/>
          </w:tcPr>
          <w:p w:rsidR="00B56E3C" w:rsidRDefault="00B56E3C" w:rsidP="004A2E15">
            <w:pPr>
              <w:pStyle w:val="affff3"/>
            </w:pPr>
            <w:r>
              <w:t>2</w:t>
            </w:r>
          </w:p>
        </w:tc>
        <w:tc>
          <w:tcPr>
            <w:tcW w:w="3260" w:type="dxa"/>
          </w:tcPr>
          <w:p w:rsidR="00B56E3C" w:rsidRDefault="00B56E3C" w:rsidP="004A2E15">
            <w:pPr>
              <w:pStyle w:val="affff3"/>
            </w:pPr>
            <w:r>
              <w:t>3</w:t>
            </w:r>
          </w:p>
        </w:tc>
        <w:tc>
          <w:tcPr>
            <w:tcW w:w="2977" w:type="dxa"/>
          </w:tcPr>
          <w:p w:rsidR="00B56E3C" w:rsidRDefault="00B56E3C" w:rsidP="004A2E15">
            <w:pPr>
              <w:pStyle w:val="affff3"/>
            </w:pPr>
            <w:r>
              <w:t>4</w:t>
            </w:r>
          </w:p>
        </w:tc>
      </w:tr>
      <w:tr w:rsidR="00FB36D2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B36D2" w:rsidRDefault="00FB36D2" w:rsidP="004A2E15">
            <w:pPr>
              <w:pStyle w:val="affff3"/>
            </w:pPr>
            <w:r>
              <w:t>Предельные параметры земельных уч</w:t>
            </w:r>
            <w:r>
              <w:t>а</w:t>
            </w:r>
            <w:r>
              <w:t>стков</w:t>
            </w:r>
          </w:p>
        </w:tc>
      </w:tr>
      <w:tr w:rsidR="00D714BF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D714BF" w:rsidRDefault="00D714BF" w:rsidP="004A2E15">
            <w:pPr>
              <w:pStyle w:val="affff3"/>
            </w:pPr>
            <w:r>
              <w:t>Минимальная площадь</w:t>
            </w:r>
          </w:p>
        </w:tc>
        <w:tc>
          <w:tcPr>
            <w:tcW w:w="567" w:type="dxa"/>
          </w:tcPr>
          <w:p w:rsidR="00D714BF" w:rsidRDefault="00D714BF" w:rsidP="004A2E15">
            <w:pPr>
              <w:pStyle w:val="affff3"/>
            </w:pPr>
            <w:r>
              <w:t>кв.м</w:t>
            </w:r>
          </w:p>
        </w:tc>
        <w:tc>
          <w:tcPr>
            <w:tcW w:w="3260" w:type="dxa"/>
          </w:tcPr>
          <w:p w:rsidR="00D714BF" w:rsidRPr="00D714BF" w:rsidRDefault="00F74740" w:rsidP="004A2E15">
            <w:pPr>
              <w:pStyle w:val="affff3"/>
            </w:pPr>
            <w:r>
              <w:t>400</w:t>
            </w:r>
          </w:p>
        </w:tc>
        <w:tc>
          <w:tcPr>
            <w:tcW w:w="2977" w:type="dxa"/>
          </w:tcPr>
          <w:p w:rsidR="00D714BF" w:rsidRPr="00D714BF" w:rsidRDefault="00500425" w:rsidP="004A2E15">
            <w:pPr>
              <w:pStyle w:val="affff3"/>
            </w:pPr>
            <w:r>
              <w:t>**</w:t>
            </w:r>
            <w:r w:rsidR="00F74740" w:rsidRPr="00D714BF">
              <w:t>0.03 м2 на 1 квартиру</w:t>
            </w:r>
          </w:p>
        </w:tc>
      </w:tr>
      <w:tr w:rsidR="00D714BF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D714BF" w:rsidRDefault="00D714BF" w:rsidP="004A2E15">
            <w:pPr>
              <w:pStyle w:val="affff3"/>
            </w:pPr>
            <w:r>
              <w:t>Минимальная ширина вдоль фронта улицы (пр</w:t>
            </w:r>
            <w:r>
              <w:t>о</w:t>
            </w:r>
            <w:r>
              <w:t>езда)</w:t>
            </w:r>
          </w:p>
        </w:tc>
        <w:tc>
          <w:tcPr>
            <w:tcW w:w="567" w:type="dxa"/>
          </w:tcPr>
          <w:p w:rsidR="00D714BF" w:rsidRDefault="00D714BF" w:rsidP="004A2E15">
            <w:pPr>
              <w:pStyle w:val="affff3"/>
            </w:pPr>
          </w:p>
          <w:p w:rsidR="00D714BF" w:rsidRDefault="00D714BF" w:rsidP="004A2E15">
            <w:pPr>
              <w:pStyle w:val="affff3"/>
            </w:pPr>
            <w:r>
              <w:t>м</w:t>
            </w:r>
          </w:p>
        </w:tc>
        <w:tc>
          <w:tcPr>
            <w:tcW w:w="3260" w:type="dxa"/>
          </w:tcPr>
          <w:p w:rsidR="00F74740" w:rsidRPr="00D714BF" w:rsidRDefault="00F74740" w:rsidP="004A2E15">
            <w:pPr>
              <w:pStyle w:val="affff3"/>
            </w:pPr>
            <w:r w:rsidRPr="00D714BF">
              <w:t>12</w:t>
            </w:r>
          </w:p>
          <w:p w:rsidR="00D714BF" w:rsidRPr="00D714BF" w:rsidRDefault="00D714BF" w:rsidP="004A2E15">
            <w:pPr>
              <w:pStyle w:val="affff3"/>
            </w:pPr>
          </w:p>
        </w:tc>
        <w:tc>
          <w:tcPr>
            <w:tcW w:w="2977" w:type="dxa"/>
          </w:tcPr>
          <w:p w:rsidR="00D714BF" w:rsidRPr="00D714BF" w:rsidRDefault="00D714BF" w:rsidP="004A2E15">
            <w:pPr>
              <w:pStyle w:val="affff3"/>
            </w:pPr>
          </w:p>
        </w:tc>
      </w:tr>
      <w:tr w:rsidR="00D714BF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714BF" w:rsidRDefault="00D714BF" w:rsidP="004A2E15">
            <w:pPr>
              <w:pStyle w:val="affff3"/>
            </w:pPr>
            <w:r>
              <w:t>Предельные параметры разрешенного строительства в пред</w:t>
            </w:r>
            <w:r>
              <w:t>е</w:t>
            </w:r>
            <w:r>
              <w:t>лах участков</w:t>
            </w:r>
          </w:p>
        </w:tc>
      </w:tr>
      <w:tr w:rsidR="00D714BF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D714BF" w:rsidRDefault="00D714BF" w:rsidP="004A2E15">
            <w:pPr>
              <w:pStyle w:val="affff3"/>
            </w:pPr>
            <w:r>
              <w:t>1</w:t>
            </w:r>
          </w:p>
        </w:tc>
        <w:tc>
          <w:tcPr>
            <w:tcW w:w="567" w:type="dxa"/>
          </w:tcPr>
          <w:p w:rsidR="00D714BF" w:rsidRPr="00626762" w:rsidRDefault="00D714BF" w:rsidP="004A2E15">
            <w:pPr>
              <w:pStyle w:val="affff3"/>
            </w:pPr>
            <w:r w:rsidRPr="00626762">
              <w:t>2</w:t>
            </w:r>
          </w:p>
        </w:tc>
        <w:tc>
          <w:tcPr>
            <w:tcW w:w="3260" w:type="dxa"/>
          </w:tcPr>
          <w:p w:rsidR="00D714BF" w:rsidRDefault="00D714BF" w:rsidP="004A2E15">
            <w:pPr>
              <w:pStyle w:val="affff3"/>
              <w:rPr>
                <w:highlight w:val="yellow"/>
              </w:rPr>
            </w:pPr>
            <w:r w:rsidRPr="00626762">
              <w:t>3</w:t>
            </w:r>
          </w:p>
        </w:tc>
        <w:tc>
          <w:tcPr>
            <w:tcW w:w="2977" w:type="dxa"/>
            <w:shd w:val="clear" w:color="auto" w:fill="auto"/>
          </w:tcPr>
          <w:p w:rsidR="00D714BF" w:rsidRDefault="00D714BF" w:rsidP="004A2E15">
            <w:pPr>
              <w:pStyle w:val="affff3"/>
              <w:rPr>
                <w:highlight w:val="yellow"/>
              </w:rPr>
            </w:pPr>
            <w:r w:rsidRPr="00626762">
              <w:t>4</w:t>
            </w:r>
          </w:p>
        </w:tc>
      </w:tr>
      <w:tr w:rsidR="00CD35CE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CD35CE" w:rsidRDefault="00CD35CE" w:rsidP="004A2E15">
            <w:pPr>
              <w:pStyle w:val="affff3"/>
            </w:pPr>
            <w:r>
              <w:t>Максимальный процент з</w:t>
            </w:r>
            <w:r>
              <w:t>а</w:t>
            </w:r>
            <w:r>
              <w:t>стройки учас</w:t>
            </w:r>
            <w:r>
              <w:t>т</w:t>
            </w:r>
            <w:r>
              <w:t>ка</w:t>
            </w:r>
          </w:p>
        </w:tc>
        <w:tc>
          <w:tcPr>
            <w:tcW w:w="567" w:type="dxa"/>
          </w:tcPr>
          <w:p w:rsidR="00CD35CE" w:rsidRDefault="00CD35CE" w:rsidP="004A2E15">
            <w:pPr>
              <w:pStyle w:val="affff3"/>
            </w:pPr>
          </w:p>
          <w:p w:rsidR="00CD35CE" w:rsidRDefault="00CD35CE" w:rsidP="004A2E15">
            <w:pPr>
              <w:pStyle w:val="affff3"/>
            </w:pPr>
            <w:r>
              <w:t>%</w:t>
            </w:r>
          </w:p>
        </w:tc>
        <w:tc>
          <w:tcPr>
            <w:tcW w:w="3260" w:type="dxa"/>
          </w:tcPr>
          <w:p w:rsidR="00CD35CE" w:rsidRPr="00CD35CE" w:rsidRDefault="00CD35CE" w:rsidP="00F61F9D">
            <w:pPr>
              <w:pStyle w:val="afffe"/>
            </w:pPr>
            <w:r w:rsidRPr="00CD35CE">
              <w:t>50</w:t>
            </w:r>
          </w:p>
        </w:tc>
        <w:tc>
          <w:tcPr>
            <w:tcW w:w="2977" w:type="dxa"/>
          </w:tcPr>
          <w:p w:rsidR="00CD35CE" w:rsidRPr="00CD35CE" w:rsidRDefault="00CD35CE" w:rsidP="00F61F9D">
            <w:pPr>
              <w:pStyle w:val="afffe"/>
            </w:pPr>
            <w:r w:rsidRPr="00CD35CE">
              <w:t>50</w:t>
            </w:r>
          </w:p>
        </w:tc>
      </w:tr>
      <w:tr w:rsidR="00CD35CE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CD35CE" w:rsidRDefault="00CD35CE" w:rsidP="004A2E15">
            <w:pPr>
              <w:pStyle w:val="affff3"/>
            </w:pPr>
            <w:r>
              <w:t>Минимальный отступ строений от передней гр</w:t>
            </w:r>
            <w:r>
              <w:t>а</w:t>
            </w:r>
            <w:r>
              <w:t xml:space="preserve">ницы участка </w:t>
            </w:r>
          </w:p>
        </w:tc>
        <w:tc>
          <w:tcPr>
            <w:tcW w:w="567" w:type="dxa"/>
          </w:tcPr>
          <w:p w:rsidR="00CD35CE" w:rsidRDefault="00CD35CE" w:rsidP="004A2E15">
            <w:pPr>
              <w:pStyle w:val="affff3"/>
            </w:pPr>
          </w:p>
          <w:p w:rsidR="00CD35CE" w:rsidRDefault="00CD35CE" w:rsidP="004A2E15">
            <w:pPr>
              <w:pStyle w:val="affff3"/>
            </w:pPr>
            <w:r>
              <w:t>м</w:t>
            </w:r>
          </w:p>
        </w:tc>
        <w:tc>
          <w:tcPr>
            <w:tcW w:w="3260" w:type="dxa"/>
          </w:tcPr>
          <w:p w:rsidR="00CD35CE" w:rsidRPr="00CD35CE" w:rsidRDefault="00CD35CE" w:rsidP="00F61F9D">
            <w:pPr>
              <w:pStyle w:val="afffe"/>
            </w:pPr>
            <w:r w:rsidRPr="00CD35CE">
              <w:t>*</w:t>
            </w:r>
            <w:r>
              <w:t xml:space="preserve">6 </w:t>
            </w:r>
            <w:r w:rsidRPr="00CD35CE">
              <w:t>- от дома до к.л ул</w:t>
            </w:r>
            <w:r w:rsidRPr="00CD35CE">
              <w:t>и</w:t>
            </w:r>
            <w:r w:rsidRPr="00CD35CE">
              <w:t>цы,</w:t>
            </w:r>
          </w:p>
          <w:p w:rsidR="00CD35CE" w:rsidRPr="00CD35CE" w:rsidRDefault="00CD35CE" w:rsidP="00F61F9D">
            <w:pPr>
              <w:pStyle w:val="afffe"/>
            </w:pPr>
            <w:r w:rsidRPr="00CD35CE">
              <w:rPr>
                <w:i/>
                <w:sz w:val="20"/>
                <w:szCs w:val="15"/>
              </w:rPr>
              <w:t>*</w:t>
            </w:r>
            <w:r w:rsidRPr="00CD35CE">
              <w:t>3 -от дома до к.л. прое</w:t>
            </w:r>
            <w:r w:rsidRPr="00CD35CE">
              <w:t>з</w:t>
            </w:r>
            <w:r w:rsidRPr="00CD35CE">
              <w:t>да</w:t>
            </w:r>
          </w:p>
        </w:tc>
        <w:tc>
          <w:tcPr>
            <w:tcW w:w="2977" w:type="dxa"/>
          </w:tcPr>
          <w:p w:rsidR="00CD35CE" w:rsidRPr="00CD35CE" w:rsidRDefault="00CD35CE" w:rsidP="00F61F9D">
            <w:pPr>
              <w:pStyle w:val="afffe"/>
            </w:pPr>
            <w:r w:rsidRPr="00CD35CE">
              <w:t>*</w:t>
            </w:r>
            <w:r>
              <w:t>6</w:t>
            </w:r>
            <w:r w:rsidRPr="00CD35CE">
              <w:t xml:space="preserve"> - от дома до к.л улицы,</w:t>
            </w:r>
          </w:p>
          <w:p w:rsidR="00CD35CE" w:rsidRPr="00CD35CE" w:rsidRDefault="00CD35CE" w:rsidP="00F61F9D">
            <w:pPr>
              <w:pStyle w:val="afffe"/>
            </w:pPr>
            <w:r w:rsidRPr="00CD35CE">
              <w:rPr>
                <w:i/>
                <w:sz w:val="20"/>
                <w:szCs w:val="15"/>
              </w:rPr>
              <w:t>*</w:t>
            </w:r>
            <w:r w:rsidRPr="00CD35CE">
              <w:t>3 -от дома до к.л. прое</w:t>
            </w:r>
            <w:r w:rsidRPr="00CD35CE">
              <w:t>з</w:t>
            </w:r>
            <w:r w:rsidRPr="00CD35CE">
              <w:t>да</w:t>
            </w:r>
          </w:p>
        </w:tc>
      </w:tr>
      <w:tr w:rsidR="00CD35CE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CD35CE" w:rsidRDefault="00CD35CE" w:rsidP="004A2E15">
            <w:pPr>
              <w:pStyle w:val="affff3"/>
            </w:pPr>
            <w:r>
              <w:t>Минимальные отступы строений от боковых гр</w:t>
            </w:r>
            <w:r>
              <w:t>а</w:t>
            </w:r>
            <w:r>
              <w:t>ниц участка</w:t>
            </w:r>
          </w:p>
        </w:tc>
        <w:tc>
          <w:tcPr>
            <w:tcW w:w="567" w:type="dxa"/>
          </w:tcPr>
          <w:p w:rsidR="00CD35CE" w:rsidRDefault="00CD35CE" w:rsidP="004A2E15">
            <w:pPr>
              <w:pStyle w:val="affff3"/>
            </w:pPr>
          </w:p>
          <w:p w:rsidR="00CD35CE" w:rsidRDefault="00CD35CE" w:rsidP="004A2E15">
            <w:pPr>
              <w:pStyle w:val="affff3"/>
            </w:pPr>
            <w:r>
              <w:t>м</w:t>
            </w:r>
          </w:p>
        </w:tc>
        <w:tc>
          <w:tcPr>
            <w:tcW w:w="3260" w:type="dxa"/>
          </w:tcPr>
          <w:p w:rsidR="00186DA9" w:rsidRPr="00CD35CE" w:rsidRDefault="00CD35CE" w:rsidP="00186DA9">
            <w:pPr>
              <w:pStyle w:val="afffe"/>
            </w:pPr>
            <w:r w:rsidRPr="00CD35CE">
              <w:t xml:space="preserve">*3 </w:t>
            </w:r>
          </w:p>
          <w:p w:rsidR="00CD35CE" w:rsidRPr="00CD35CE" w:rsidRDefault="00CD35CE" w:rsidP="00F61F9D">
            <w:pPr>
              <w:pStyle w:val="afffe"/>
            </w:pPr>
          </w:p>
        </w:tc>
        <w:tc>
          <w:tcPr>
            <w:tcW w:w="2977" w:type="dxa"/>
          </w:tcPr>
          <w:p w:rsidR="00CD35CE" w:rsidRPr="00CD35CE" w:rsidRDefault="00CD35CE" w:rsidP="00186DA9">
            <w:pPr>
              <w:pStyle w:val="afffe"/>
            </w:pPr>
            <w:r w:rsidRPr="00CD35CE">
              <w:t>*6</w:t>
            </w:r>
          </w:p>
        </w:tc>
      </w:tr>
      <w:tr w:rsidR="00CD35CE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CD35CE" w:rsidRDefault="00CD35CE" w:rsidP="004A2E15">
            <w:pPr>
              <w:pStyle w:val="affff3"/>
            </w:pPr>
            <w:r>
              <w:t>Минимальное расстояние от  задней границы сосе</w:t>
            </w:r>
            <w:r>
              <w:t>д</w:t>
            </w:r>
            <w:r>
              <w:t xml:space="preserve">него участка </w:t>
            </w:r>
          </w:p>
        </w:tc>
        <w:tc>
          <w:tcPr>
            <w:tcW w:w="567" w:type="dxa"/>
          </w:tcPr>
          <w:p w:rsidR="00CD35CE" w:rsidRDefault="00CD35CE" w:rsidP="004A2E15">
            <w:pPr>
              <w:pStyle w:val="affff3"/>
            </w:pPr>
          </w:p>
          <w:p w:rsidR="00CD35CE" w:rsidRDefault="00CD35CE" w:rsidP="004A2E15">
            <w:pPr>
              <w:pStyle w:val="affff3"/>
            </w:pPr>
          </w:p>
        </w:tc>
        <w:tc>
          <w:tcPr>
            <w:tcW w:w="3260" w:type="dxa"/>
          </w:tcPr>
          <w:p w:rsidR="00CD35CE" w:rsidRPr="00CD35CE" w:rsidRDefault="00CD35CE" w:rsidP="00F61F9D">
            <w:pPr>
              <w:pStyle w:val="afffe"/>
            </w:pPr>
            <w:r w:rsidRPr="00CD35CE">
              <w:t>а) 0 – в случае блокиро</w:t>
            </w:r>
            <w:r w:rsidRPr="00CD35CE">
              <w:t>в</w:t>
            </w:r>
            <w:r w:rsidRPr="00CD35CE">
              <w:t>ки стро</w:t>
            </w:r>
            <w:r w:rsidRPr="00CD35CE">
              <w:t>е</w:t>
            </w:r>
            <w:r w:rsidRPr="00CD35CE">
              <w:t>ний</w:t>
            </w:r>
          </w:p>
          <w:p w:rsidR="00CD35CE" w:rsidRPr="00CD35CE" w:rsidRDefault="00CD35CE" w:rsidP="00F61F9D">
            <w:pPr>
              <w:pStyle w:val="afffe"/>
            </w:pPr>
            <w:r w:rsidRPr="00CD35CE">
              <w:t>б) 6 в иных сл</w:t>
            </w:r>
            <w:r w:rsidRPr="00CD35CE">
              <w:t>у</w:t>
            </w:r>
            <w:r w:rsidRPr="00CD35CE">
              <w:t>чаях</w:t>
            </w:r>
          </w:p>
        </w:tc>
        <w:tc>
          <w:tcPr>
            <w:tcW w:w="2977" w:type="dxa"/>
          </w:tcPr>
          <w:p w:rsidR="00CD35CE" w:rsidRPr="00CD35CE" w:rsidRDefault="00CD35CE" w:rsidP="00F61F9D">
            <w:pPr>
              <w:pStyle w:val="afffe"/>
            </w:pPr>
            <w:r w:rsidRPr="00CD35CE">
              <w:t>а) 0 – в случае блок</w:t>
            </w:r>
            <w:r w:rsidRPr="00CD35CE">
              <w:t>и</w:t>
            </w:r>
            <w:r w:rsidRPr="00CD35CE">
              <w:t>ровки стро</w:t>
            </w:r>
            <w:r w:rsidRPr="00CD35CE">
              <w:t>е</w:t>
            </w:r>
            <w:r w:rsidRPr="00CD35CE">
              <w:t>ний</w:t>
            </w:r>
          </w:p>
          <w:p w:rsidR="00CD35CE" w:rsidRPr="00CD35CE" w:rsidRDefault="00CD35CE" w:rsidP="00F27C42">
            <w:pPr>
              <w:pStyle w:val="afffe"/>
            </w:pPr>
            <w:r w:rsidRPr="00CD35CE">
              <w:t xml:space="preserve">б) </w:t>
            </w:r>
            <w:r w:rsidR="00F27C42">
              <w:t>1</w:t>
            </w:r>
            <w:r w:rsidRPr="00CD35CE">
              <w:t xml:space="preserve"> в иных сл</w:t>
            </w:r>
            <w:r w:rsidRPr="00CD35CE">
              <w:t>у</w:t>
            </w:r>
            <w:r w:rsidRPr="00CD35CE">
              <w:t>чаях</w:t>
            </w:r>
          </w:p>
        </w:tc>
      </w:tr>
      <w:tr w:rsidR="00F74740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F74740" w:rsidRDefault="00F74740" w:rsidP="004A2E15">
            <w:pPr>
              <w:pStyle w:val="affff3"/>
            </w:pPr>
            <w:r>
              <w:t>Минимальное расстояние от окон жилых ко</w:t>
            </w:r>
            <w:r>
              <w:t>м</w:t>
            </w:r>
            <w:r>
              <w:t xml:space="preserve">нат до стен соседнего дома </w:t>
            </w:r>
          </w:p>
        </w:tc>
        <w:tc>
          <w:tcPr>
            <w:tcW w:w="567" w:type="dxa"/>
          </w:tcPr>
          <w:p w:rsidR="00F74740" w:rsidRDefault="00F74740" w:rsidP="004A2E15">
            <w:pPr>
              <w:pStyle w:val="affff3"/>
            </w:pPr>
            <w:r>
              <w:t>м</w:t>
            </w:r>
          </w:p>
        </w:tc>
        <w:tc>
          <w:tcPr>
            <w:tcW w:w="3260" w:type="dxa"/>
          </w:tcPr>
          <w:p w:rsidR="00F74740" w:rsidRPr="00500425" w:rsidRDefault="00F74740" w:rsidP="00F61F9D">
            <w:pPr>
              <w:pStyle w:val="afffe"/>
            </w:pPr>
          </w:p>
          <w:p w:rsidR="00F74740" w:rsidRPr="00500425" w:rsidRDefault="00F74740" w:rsidP="00F61F9D">
            <w:pPr>
              <w:pStyle w:val="afffe"/>
            </w:pPr>
            <w:r w:rsidRPr="00500425">
              <w:t>6</w:t>
            </w:r>
          </w:p>
        </w:tc>
        <w:tc>
          <w:tcPr>
            <w:tcW w:w="2977" w:type="dxa"/>
          </w:tcPr>
          <w:p w:rsidR="00F74740" w:rsidRPr="00500425" w:rsidRDefault="00F74740" w:rsidP="00F61F9D">
            <w:pPr>
              <w:pStyle w:val="afffe"/>
            </w:pPr>
          </w:p>
          <w:p w:rsidR="00F74740" w:rsidRPr="00500425" w:rsidRDefault="00500425" w:rsidP="00F61F9D">
            <w:pPr>
              <w:pStyle w:val="afffe"/>
            </w:pPr>
            <w:r>
              <w:t>**</w:t>
            </w:r>
            <w:r w:rsidR="00F74740" w:rsidRPr="00500425">
              <w:t>1</w:t>
            </w:r>
            <w:r w:rsidR="00913E3D" w:rsidRPr="00500425">
              <w:t>0</w:t>
            </w:r>
          </w:p>
        </w:tc>
      </w:tr>
      <w:tr w:rsidR="00F74740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F74740" w:rsidRDefault="00F74740" w:rsidP="004A2E15">
            <w:pPr>
              <w:pStyle w:val="affff3"/>
            </w:pPr>
            <w:r>
              <w:lastRenderedPageBreak/>
              <w:t>Максимальная высота строений (до конька кр</w:t>
            </w:r>
            <w:r>
              <w:t>ы</w:t>
            </w:r>
            <w:r>
              <w:t>ши)</w:t>
            </w:r>
          </w:p>
        </w:tc>
        <w:tc>
          <w:tcPr>
            <w:tcW w:w="567" w:type="dxa"/>
          </w:tcPr>
          <w:p w:rsidR="00F74740" w:rsidRDefault="00F74740" w:rsidP="004A2E15">
            <w:pPr>
              <w:pStyle w:val="affff3"/>
            </w:pPr>
          </w:p>
          <w:p w:rsidR="00F74740" w:rsidRDefault="00F74740" w:rsidP="004A2E15">
            <w:pPr>
              <w:pStyle w:val="affff3"/>
            </w:pPr>
            <w:r>
              <w:t>м</w:t>
            </w:r>
          </w:p>
        </w:tc>
        <w:tc>
          <w:tcPr>
            <w:tcW w:w="3260" w:type="dxa"/>
          </w:tcPr>
          <w:p w:rsidR="00F74740" w:rsidRPr="00500425" w:rsidRDefault="00F74740" w:rsidP="00F61F9D">
            <w:pPr>
              <w:pStyle w:val="afffe"/>
            </w:pPr>
          </w:p>
          <w:p w:rsidR="00F74740" w:rsidRPr="00500425" w:rsidRDefault="00F74740" w:rsidP="00F61F9D">
            <w:pPr>
              <w:pStyle w:val="afffe"/>
            </w:pPr>
            <w:r w:rsidRPr="00500425">
              <w:t>15</w:t>
            </w:r>
          </w:p>
        </w:tc>
        <w:tc>
          <w:tcPr>
            <w:tcW w:w="2977" w:type="dxa"/>
          </w:tcPr>
          <w:p w:rsidR="00F74740" w:rsidRPr="00500425" w:rsidRDefault="00F74740" w:rsidP="00F61F9D">
            <w:pPr>
              <w:pStyle w:val="afffe"/>
            </w:pPr>
          </w:p>
          <w:p w:rsidR="00F74740" w:rsidRPr="00500425" w:rsidRDefault="00F74740" w:rsidP="00F61F9D">
            <w:pPr>
              <w:pStyle w:val="afffe"/>
            </w:pPr>
            <w:r w:rsidRPr="00500425">
              <w:t>15</w:t>
            </w:r>
          </w:p>
        </w:tc>
      </w:tr>
      <w:tr w:rsidR="00F74740" w:rsidTr="00D17CB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  <w:tcBorders>
              <w:top w:val="single" w:sz="4" w:space="0" w:color="auto"/>
            </w:tcBorders>
          </w:tcPr>
          <w:p w:rsidR="00F74740" w:rsidRDefault="00F74740" w:rsidP="004A2E15">
            <w:pPr>
              <w:pStyle w:val="affff3"/>
            </w:pPr>
            <w:r>
              <w:t>Максимальная высота о</w:t>
            </w:r>
            <w:r>
              <w:t>г</w:t>
            </w:r>
            <w:r>
              <w:t>раждений земельных учас</w:t>
            </w:r>
            <w:r>
              <w:t>т</w:t>
            </w:r>
            <w:r>
              <w:t>ков</w:t>
            </w:r>
          </w:p>
        </w:tc>
        <w:tc>
          <w:tcPr>
            <w:tcW w:w="567" w:type="dxa"/>
          </w:tcPr>
          <w:p w:rsidR="00F74740" w:rsidRDefault="00F74740" w:rsidP="004A2E15">
            <w:pPr>
              <w:pStyle w:val="affff3"/>
            </w:pPr>
            <w:r>
              <w:t>м</w:t>
            </w:r>
          </w:p>
        </w:tc>
        <w:tc>
          <w:tcPr>
            <w:tcW w:w="3260" w:type="dxa"/>
          </w:tcPr>
          <w:p w:rsidR="00F74740" w:rsidRPr="00F66B53" w:rsidRDefault="00F74740" w:rsidP="00F61F9D">
            <w:pPr>
              <w:pStyle w:val="afffe"/>
            </w:pPr>
          </w:p>
          <w:p w:rsidR="00F74740" w:rsidRPr="00F66B53" w:rsidRDefault="00F74740" w:rsidP="00F27C42">
            <w:pPr>
              <w:pStyle w:val="afffe"/>
            </w:pPr>
            <w:r w:rsidRPr="00F66B53">
              <w:t>1.</w:t>
            </w:r>
            <w:r w:rsidR="00F27C42">
              <w:t>8</w:t>
            </w:r>
          </w:p>
        </w:tc>
        <w:tc>
          <w:tcPr>
            <w:tcW w:w="2977" w:type="dxa"/>
          </w:tcPr>
          <w:p w:rsidR="00F74740" w:rsidRPr="00F66B53" w:rsidRDefault="00F74740" w:rsidP="00F61F9D">
            <w:pPr>
              <w:pStyle w:val="afffe"/>
            </w:pPr>
          </w:p>
          <w:p w:rsidR="00F74740" w:rsidRPr="00F66B53" w:rsidRDefault="00F74740" w:rsidP="00F27C42">
            <w:pPr>
              <w:pStyle w:val="afffe"/>
            </w:pPr>
            <w:r w:rsidRPr="00F66B53">
              <w:t>1.</w:t>
            </w:r>
            <w:r w:rsidR="00F27C42">
              <w:t>8</w:t>
            </w:r>
          </w:p>
        </w:tc>
      </w:tr>
    </w:tbl>
    <w:p w:rsidR="00913E3D" w:rsidRDefault="00913E3D" w:rsidP="004A2E15">
      <w:pPr>
        <w:pStyle w:val="a1"/>
      </w:pPr>
      <w:r>
        <w:t>*</w:t>
      </w:r>
      <w:r w:rsidRPr="00AA678E">
        <w:t xml:space="preserve">в соответствие со СП 30-102 99 </w:t>
      </w:r>
      <w:r w:rsidR="00500425">
        <w:t>«</w:t>
      </w:r>
      <w:r w:rsidRPr="00AA678E">
        <w:t>Планировка и застройка террит</w:t>
      </w:r>
      <w:r w:rsidRPr="00AA678E">
        <w:t>о</w:t>
      </w:r>
      <w:r w:rsidRPr="00AA678E">
        <w:t>рий м</w:t>
      </w:r>
      <w:r w:rsidRPr="00AA678E">
        <w:t>а</w:t>
      </w:r>
      <w:r w:rsidRPr="00AA678E">
        <w:t>лоэтажного жилищного строительства</w:t>
      </w:r>
      <w:r w:rsidR="00500425">
        <w:t>»</w:t>
      </w:r>
    </w:p>
    <w:p w:rsidR="00500425" w:rsidRPr="00AA678E" w:rsidRDefault="00500425" w:rsidP="004A2E15">
      <w:pPr>
        <w:pStyle w:val="a1"/>
      </w:pPr>
      <w:r>
        <w:t>** в соответствие со СНиП 2.07.01-89* «Градостроительство. Пл</w:t>
      </w:r>
      <w:r>
        <w:t>а</w:t>
      </w:r>
      <w:r>
        <w:t>нировка и застройка городских и сельских поселений»</w:t>
      </w:r>
    </w:p>
    <w:p w:rsidR="00D17CBE" w:rsidRPr="00AA678E" w:rsidRDefault="00D17CBE" w:rsidP="001F7D52">
      <w:pPr>
        <w:pStyle w:val="affffa"/>
      </w:pPr>
      <w:r w:rsidRPr="00FC7290">
        <w:t>Нормы парковки</w:t>
      </w:r>
      <w:r>
        <w:t>.</w:t>
      </w:r>
    </w:p>
    <w:p w:rsidR="00D17CBE" w:rsidRPr="00AA678E" w:rsidRDefault="00D17CBE" w:rsidP="001F7D52">
      <w:pPr>
        <w:pStyle w:val="affffa"/>
      </w:pPr>
      <w:r w:rsidRPr="00AA678E">
        <w:t>На земельном участке рекомендуется предусмотреть места для парковки а</w:t>
      </w:r>
      <w:r w:rsidRPr="00AA678E">
        <w:t>в</w:t>
      </w:r>
      <w:r w:rsidRPr="00AA678E">
        <w:t xml:space="preserve">томобилей, принадлежащих гражданам, из расчета: </w:t>
      </w:r>
    </w:p>
    <w:p w:rsidR="00D17CBE" w:rsidRDefault="00D17CBE" w:rsidP="001F7D52">
      <w:pPr>
        <w:pStyle w:val="affffa"/>
      </w:pPr>
      <w:r>
        <w:t>О</w:t>
      </w:r>
      <w:r w:rsidRPr="0083713F">
        <w:t>тдельно стоящие жилые дома, предназначенные для проживания одной семьи</w:t>
      </w:r>
      <w:r w:rsidRPr="00AA678E">
        <w:t>: гараж – не более 2 маш/мест на жилу</w:t>
      </w:r>
      <w:r>
        <w:t>ю единицу и стоянка – не более 1</w:t>
      </w:r>
      <w:r w:rsidRPr="00AA678E">
        <w:t xml:space="preserve"> маш/мест</w:t>
      </w:r>
      <w:r>
        <w:t>а</w:t>
      </w:r>
      <w:r w:rsidRPr="00AA678E">
        <w:t xml:space="preserve"> на жилую единицу</w:t>
      </w:r>
      <w:r>
        <w:t>.</w:t>
      </w:r>
    </w:p>
    <w:p w:rsidR="00D17CBE" w:rsidRDefault="00D17CBE" w:rsidP="001F7D52">
      <w:pPr>
        <w:pStyle w:val="affffa"/>
      </w:pPr>
      <w:r>
        <w:t>Жилые дома</w:t>
      </w:r>
      <w:r w:rsidRPr="00241776">
        <w:t>, состоящие из нескольких блоков, каждый из которых предн</w:t>
      </w:r>
      <w:r w:rsidRPr="00241776">
        <w:t>а</w:t>
      </w:r>
      <w:r w:rsidRPr="00241776">
        <w:t>значен для пр</w:t>
      </w:r>
      <w:r w:rsidRPr="00241776">
        <w:t>о</w:t>
      </w:r>
      <w:r>
        <w:t>живания одной семьи</w:t>
      </w:r>
      <w:r w:rsidRPr="00AA678E">
        <w:t xml:space="preserve">: встроенный гараж - </w:t>
      </w:r>
      <w:r w:rsidR="00F27C42">
        <w:t>2</w:t>
      </w:r>
      <w:r w:rsidRPr="00AA678E">
        <w:t xml:space="preserve"> маш/мест</w:t>
      </w:r>
      <w:r w:rsidR="00F27C42">
        <w:t>а</w:t>
      </w:r>
      <w:r w:rsidRPr="00AA678E">
        <w:t xml:space="preserve"> на жилую единицу и стоян</w:t>
      </w:r>
      <w:r>
        <w:t>ка – 1 маш/место</w:t>
      </w:r>
      <w:r w:rsidRPr="00AA678E">
        <w:t xml:space="preserve"> на жилую единицу.</w:t>
      </w:r>
    </w:p>
    <w:p w:rsidR="00D17CBE" w:rsidRDefault="00D17CBE" w:rsidP="001F7D52">
      <w:pPr>
        <w:pStyle w:val="affffa"/>
      </w:pPr>
      <w:r>
        <w:t xml:space="preserve">Расчет стоянок к объектам иного назначения - в соответствие со </w:t>
      </w:r>
      <w:r w:rsidRPr="00AA678E">
        <w:t>СНиП 2.07.01-89* «Градостроительство. Планировка и застройка горо</w:t>
      </w:r>
      <w:r w:rsidRPr="00AA678E">
        <w:t>д</w:t>
      </w:r>
      <w:r w:rsidRPr="00AA678E">
        <w:t>ских и сельских поселений»</w:t>
      </w:r>
      <w:r>
        <w:t xml:space="preserve">. </w:t>
      </w:r>
    </w:p>
    <w:p w:rsidR="00F33E0A" w:rsidRPr="00390763" w:rsidRDefault="00F33E0A" w:rsidP="004A2E15">
      <w:pPr>
        <w:pStyle w:val="20"/>
      </w:pPr>
      <w:bookmarkStart w:id="183" w:name="_Toc241567187"/>
      <w:bookmarkStart w:id="184" w:name="_Toc286147814"/>
      <w:bookmarkStart w:id="185" w:name="_Toc286147958"/>
      <w:bookmarkStart w:id="186" w:name="_Toc288571421"/>
      <w:bookmarkStart w:id="187" w:name="_Toc289157127"/>
      <w:bookmarkStart w:id="188" w:name="_Toc381687732"/>
      <w:r>
        <w:t xml:space="preserve">Глава </w:t>
      </w:r>
      <w:r w:rsidR="000535DC" w:rsidRPr="00D26484">
        <w:t>17</w:t>
      </w:r>
      <w:r w:rsidRPr="00390763">
        <w:t>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</w:t>
      </w:r>
      <w:r w:rsidRPr="00390763">
        <w:t>а</w:t>
      </w:r>
      <w:r w:rsidRPr="00390763">
        <w:t>ции</w:t>
      </w:r>
      <w:bookmarkEnd w:id="183"/>
      <w:bookmarkEnd w:id="184"/>
      <w:bookmarkEnd w:id="185"/>
      <w:bookmarkEnd w:id="186"/>
      <w:bookmarkEnd w:id="187"/>
      <w:bookmarkEnd w:id="188"/>
    </w:p>
    <w:p w:rsidR="00F33E0A" w:rsidRPr="00AA678E" w:rsidRDefault="00F33E0A" w:rsidP="001F7D52">
      <w:pPr>
        <w:pStyle w:val="affffa"/>
      </w:pPr>
      <w:r w:rsidRPr="00AA678E">
        <w:t>1. Использование земельных участков и объектов капитального строител</w:t>
      </w:r>
      <w:r w:rsidRPr="00AA678E">
        <w:t>ь</w:t>
      </w:r>
      <w:r w:rsidRPr="00AA678E">
        <w:t xml:space="preserve">ства, расположенных в пределах зон </w:t>
      </w:r>
      <w:r w:rsidRPr="003F2CF2">
        <w:rPr>
          <w:color w:val="FF0000"/>
        </w:rPr>
        <w:t xml:space="preserve">Ж, </w:t>
      </w:r>
      <w:r w:rsidR="00F66B53">
        <w:rPr>
          <w:color w:val="FF0000"/>
        </w:rPr>
        <w:t>ОД</w:t>
      </w:r>
      <w:r w:rsidR="00411A20" w:rsidRPr="003F2CF2">
        <w:rPr>
          <w:color w:val="FF0000"/>
        </w:rPr>
        <w:t xml:space="preserve">, </w:t>
      </w:r>
      <w:r w:rsidR="00F66B53" w:rsidRPr="003F2CF2">
        <w:rPr>
          <w:color w:val="FF0000"/>
        </w:rPr>
        <w:t xml:space="preserve">П </w:t>
      </w:r>
      <w:r w:rsidR="00F66B53">
        <w:rPr>
          <w:color w:val="FF0000"/>
        </w:rPr>
        <w:t xml:space="preserve">, </w:t>
      </w:r>
      <w:r w:rsidRPr="003F2CF2">
        <w:rPr>
          <w:color w:val="FF0000"/>
        </w:rPr>
        <w:t xml:space="preserve">И, Р, </w:t>
      </w:r>
      <w:r w:rsidR="00F66B53" w:rsidRPr="003F2CF2">
        <w:rPr>
          <w:color w:val="FF0000"/>
        </w:rPr>
        <w:t>С</w:t>
      </w:r>
      <w:r w:rsidR="00F66B53">
        <w:rPr>
          <w:color w:val="FF0000"/>
        </w:rPr>
        <w:t xml:space="preserve">Х </w:t>
      </w:r>
      <w:r w:rsidRPr="00AA678E">
        <w:t>определяется:</w:t>
      </w:r>
    </w:p>
    <w:p w:rsidR="00F33E0A" w:rsidRPr="00AA678E" w:rsidRDefault="00F33E0A" w:rsidP="004A2E15">
      <w:pPr>
        <w:pStyle w:val="a1"/>
      </w:pPr>
      <w:r w:rsidRPr="00AA678E">
        <w:t>градостроительными регламентами с учетом ограничений, опред</w:t>
      </w:r>
      <w:r w:rsidRPr="00AA678E">
        <w:t>е</w:t>
      </w:r>
      <w:r w:rsidRPr="00AA678E">
        <w:t>ленных насто</w:t>
      </w:r>
      <w:r w:rsidRPr="00AA678E">
        <w:t>я</w:t>
      </w:r>
      <w:r w:rsidRPr="00AA678E">
        <w:t>щей статьей;</w:t>
      </w:r>
    </w:p>
    <w:p w:rsidR="00F33E0A" w:rsidRPr="00AA678E" w:rsidRDefault="00F33E0A" w:rsidP="004A2E15">
      <w:pPr>
        <w:pStyle w:val="a1"/>
      </w:pPr>
      <w:r w:rsidRPr="00AA678E">
        <w:t xml:space="preserve">ограничениями, установленными законами, иными нормативными </w:t>
      </w:r>
      <w:r w:rsidRPr="00AA678E">
        <w:lastRenderedPageBreak/>
        <w:t>правовыми актами применительно к санитарно-защитным зонам, водоо</w:t>
      </w:r>
      <w:r w:rsidRPr="00AA678E">
        <w:t>х</w:t>
      </w:r>
      <w:r w:rsidRPr="00AA678E">
        <w:t>ранным з</w:t>
      </w:r>
      <w:r w:rsidRPr="00AA678E">
        <w:t>о</w:t>
      </w:r>
      <w:r w:rsidRPr="00AA678E">
        <w:t>нам, иным зонам ограничений.</w:t>
      </w:r>
    </w:p>
    <w:p w:rsidR="00F33E0A" w:rsidRPr="00AA678E" w:rsidRDefault="00F33E0A" w:rsidP="001F7D52">
      <w:pPr>
        <w:pStyle w:val="affffa"/>
      </w:pPr>
      <w:r w:rsidRPr="00AA678E">
        <w:t>2. Земельные участки и объекты капитального строительства, которые ра</w:t>
      </w:r>
      <w:r w:rsidRPr="00AA678E">
        <w:t>с</w:t>
      </w:r>
      <w:r w:rsidRPr="00AA678E">
        <w:t>положены в пределах зон</w:t>
      </w:r>
      <w:r w:rsidRPr="003F2CF2">
        <w:rPr>
          <w:color w:val="FF0000"/>
        </w:rPr>
        <w:t xml:space="preserve">: </w:t>
      </w:r>
      <w:r w:rsidR="00F66B53" w:rsidRPr="003F2CF2">
        <w:rPr>
          <w:color w:val="FF0000"/>
        </w:rPr>
        <w:t xml:space="preserve">Ж, </w:t>
      </w:r>
      <w:r w:rsidR="00F66B53">
        <w:rPr>
          <w:color w:val="FF0000"/>
        </w:rPr>
        <w:t>ОД</w:t>
      </w:r>
      <w:r w:rsidR="00F66B53" w:rsidRPr="003F2CF2">
        <w:rPr>
          <w:color w:val="FF0000"/>
        </w:rPr>
        <w:t xml:space="preserve">, П </w:t>
      </w:r>
      <w:r w:rsidR="00F66B53">
        <w:rPr>
          <w:color w:val="FF0000"/>
        </w:rPr>
        <w:t xml:space="preserve">, </w:t>
      </w:r>
      <w:r w:rsidR="00F66B53" w:rsidRPr="003F2CF2">
        <w:rPr>
          <w:color w:val="FF0000"/>
        </w:rPr>
        <w:t>И, Р, С</w:t>
      </w:r>
      <w:r w:rsidR="00F66B53">
        <w:rPr>
          <w:color w:val="FF0000"/>
        </w:rPr>
        <w:t xml:space="preserve">Х </w:t>
      </w:r>
      <w:r w:rsidRPr="00AA678E">
        <w:t>чьи характеристики не соответс</w:t>
      </w:r>
      <w:r w:rsidRPr="00AA678E">
        <w:t>т</w:t>
      </w:r>
      <w:r w:rsidRPr="00AA678E">
        <w:t>вуют ограничениям, установленным законами, иными нормативными правовыми акт</w:t>
      </w:r>
      <w:r w:rsidRPr="00AA678E">
        <w:t>а</w:t>
      </w:r>
      <w:r w:rsidRPr="00AA678E">
        <w:t>ми применительно к санитарно-защитным зонам, водоохранным зонам, иным зонам ограничений, являются несоответствующими настоящим Прав</w:t>
      </w:r>
      <w:r w:rsidRPr="00AA678E">
        <w:t>и</w:t>
      </w:r>
      <w:r w:rsidRPr="00AA678E">
        <w:t>лам.</w:t>
      </w:r>
    </w:p>
    <w:p w:rsidR="00F33E0A" w:rsidRPr="00AA678E" w:rsidRDefault="00F33E0A" w:rsidP="001F7D52">
      <w:pPr>
        <w:pStyle w:val="affffa"/>
      </w:pPr>
      <w:r w:rsidRPr="00AA678E">
        <w:t>3. Ограничения использования земельных участков и объектов капитальн</w:t>
      </w:r>
      <w:r w:rsidRPr="00AA678E">
        <w:t>о</w:t>
      </w:r>
      <w:r w:rsidRPr="00AA678E">
        <w:t>го строительства, расположенных в санитарно-защитных зонах, водоохранных зонах, установлены в соответствии со следующими нормативными правовыми а</w:t>
      </w:r>
      <w:r w:rsidRPr="00AA678E">
        <w:t>к</w:t>
      </w:r>
      <w:r w:rsidRPr="00AA678E">
        <w:t>тами:</w:t>
      </w:r>
    </w:p>
    <w:p w:rsidR="00F33E0A" w:rsidRPr="00AA678E" w:rsidRDefault="00F33E0A" w:rsidP="004A2E15">
      <w:pPr>
        <w:pStyle w:val="a1"/>
      </w:pPr>
      <w:r w:rsidRPr="00AA678E">
        <w:t>Водным кодексом Российской Федерации от 03.06.2006 г.;</w:t>
      </w:r>
    </w:p>
    <w:p w:rsidR="00F33E0A" w:rsidRPr="00AA678E" w:rsidRDefault="00F33E0A" w:rsidP="004A2E15">
      <w:pPr>
        <w:pStyle w:val="a1"/>
      </w:pPr>
      <w:r w:rsidRPr="00AA678E">
        <w:t>Земельным кодексом Российской Федерации от 25.10.2001 г.;</w:t>
      </w:r>
    </w:p>
    <w:p w:rsidR="00F33E0A" w:rsidRPr="00AA678E" w:rsidRDefault="00F33E0A" w:rsidP="004A2E15">
      <w:pPr>
        <w:pStyle w:val="a1"/>
      </w:pPr>
      <w:r w:rsidRPr="00AA678E">
        <w:t>Федеральным законом от 10.01.2002 г. № 7-ФЗ «Об охране окр</w:t>
      </w:r>
      <w:r w:rsidRPr="00AA678E">
        <w:t>у</w:t>
      </w:r>
      <w:r w:rsidRPr="00AA678E">
        <w:t>жающей ср</w:t>
      </w:r>
      <w:r w:rsidRPr="00AA678E">
        <w:t>е</w:t>
      </w:r>
      <w:r w:rsidRPr="00AA678E">
        <w:t>ды»;</w:t>
      </w:r>
    </w:p>
    <w:p w:rsidR="00F33E0A" w:rsidRPr="00AA678E" w:rsidRDefault="00F33E0A" w:rsidP="004A2E15">
      <w:pPr>
        <w:pStyle w:val="a1"/>
      </w:pPr>
      <w:r w:rsidRPr="00AA678E">
        <w:t>Федеральным законом от 30.03.99 г. № 52-ФЗ «О с</w:t>
      </w:r>
      <w:r w:rsidRPr="00AA678E">
        <w:t>а</w:t>
      </w:r>
      <w:r w:rsidRPr="00AA678E">
        <w:t>нитарно-эпидемиологическом благополучии населения»;</w:t>
      </w:r>
    </w:p>
    <w:p w:rsidR="00F33E0A" w:rsidRPr="00AA678E" w:rsidRDefault="00F33E0A" w:rsidP="004A2E15">
      <w:pPr>
        <w:pStyle w:val="a1"/>
      </w:pPr>
      <w:r w:rsidRPr="00AA678E">
        <w:t>Федеральным законом от 04.05.99 г. № 96-ФЗ «Об охране атмосфе</w:t>
      </w:r>
      <w:r w:rsidRPr="00AA678E">
        <w:t>р</w:t>
      </w:r>
      <w:r w:rsidRPr="00AA678E">
        <w:t>ного возд</w:t>
      </w:r>
      <w:r w:rsidRPr="00AA678E">
        <w:t>у</w:t>
      </w:r>
      <w:r w:rsidRPr="00AA678E">
        <w:t>ха»;</w:t>
      </w:r>
    </w:p>
    <w:p w:rsidR="00F33E0A" w:rsidRPr="00AA678E" w:rsidRDefault="00F33E0A" w:rsidP="004A2E15">
      <w:pPr>
        <w:pStyle w:val="a1"/>
      </w:pPr>
      <w:r w:rsidRPr="00AA678E">
        <w:t>СНиП 23-03-2003 «Защита от шума»;</w:t>
      </w:r>
    </w:p>
    <w:p w:rsidR="00F33E0A" w:rsidRPr="00AA678E" w:rsidRDefault="00F33E0A" w:rsidP="004A2E15">
      <w:pPr>
        <w:pStyle w:val="a1"/>
      </w:pPr>
      <w:r w:rsidRPr="00AA678E">
        <w:t>ГОСТ 17.1.3.13-86 Межгосударственный стандарт. Охрана природы. Гидросфера. «Общие требования к охране поверхностных вод от загрязн</w:t>
      </w:r>
      <w:r w:rsidRPr="00AA678E">
        <w:t>е</w:t>
      </w:r>
      <w:r w:rsidRPr="00AA678E">
        <w:t>ния». Введен в действие постановлением Государственного комитета СССР по станда</w:t>
      </w:r>
      <w:r w:rsidRPr="00AA678E">
        <w:t>р</w:t>
      </w:r>
      <w:r w:rsidRPr="00AA678E">
        <w:t>там от 25.06.86 г. № 1790;</w:t>
      </w:r>
    </w:p>
    <w:p w:rsidR="00F33E0A" w:rsidRPr="00AA678E" w:rsidRDefault="00F33E0A" w:rsidP="004A2E15">
      <w:pPr>
        <w:pStyle w:val="a1"/>
      </w:pPr>
      <w:r w:rsidRPr="00AA678E">
        <w:t>Правилами охраны поверхностных вод. Утверждены первым заме</w:t>
      </w:r>
      <w:r w:rsidRPr="00AA678E">
        <w:t>с</w:t>
      </w:r>
      <w:r w:rsidRPr="00AA678E">
        <w:t>тителем пре</w:t>
      </w:r>
      <w:r w:rsidRPr="00AA678E">
        <w:t>д</w:t>
      </w:r>
      <w:r w:rsidRPr="00AA678E">
        <w:t>седателя Госкомприроды СССР 21.02.91 г.,</w:t>
      </w:r>
    </w:p>
    <w:p w:rsidR="00F33E0A" w:rsidRPr="00AA678E" w:rsidRDefault="00F33E0A" w:rsidP="004A2E15">
      <w:pPr>
        <w:pStyle w:val="a1"/>
      </w:pPr>
      <w:r w:rsidRPr="00AA678E">
        <w:t>СанПиН 2.1.4.1110-02 «Зоны санитарной охраны источников вод</w:t>
      </w:r>
      <w:r w:rsidRPr="00AA678E">
        <w:t>о</w:t>
      </w:r>
      <w:r w:rsidRPr="00AA678E">
        <w:t>снабжения и водопроводов питьевого назначения»;</w:t>
      </w:r>
    </w:p>
    <w:p w:rsidR="00F33E0A" w:rsidRPr="00AA678E" w:rsidRDefault="00F33E0A" w:rsidP="004A2E15">
      <w:pPr>
        <w:pStyle w:val="a1"/>
      </w:pPr>
      <w:r w:rsidRPr="00AA678E">
        <w:lastRenderedPageBreak/>
        <w:t>СанПиН 2.1.5.980-00 «Гигиенические требования к охране повер</w:t>
      </w:r>
      <w:r w:rsidRPr="00AA678E">
        <w:t>х</w:t>
      </w:r>
      <w:r w:rsidRPr="00AA678E">
        <w:t>ностных вод»;</w:t>
      </w:r>
    </w:p>
    <w:p w:rsidR="00F33E0A" w:rsidRPr="00AA678E" w:rsidRDefault="00F33E0A" w:rsidP="004A2E15">
      <w:pPr>
        <w:pStyle w:val="a1"/>
      </w:pPr>
      <w:r w:rsidRPr="00AA678E">
        <w:t>СанПиН 2.1.8/2.2.4.1190-03 «Гигиенические требования к размещ</w:t>
      </w:r>
      <w:r w:rsidRPr="00AA678E">
        <w:t>е</w:t>
      </w:r>
      <w:r w:rsidRPr="00AA678E">
        <w:t>нию и эксплуатации средств сухопутной подвижной ради</w:t>
      </w:r>
      <w:r w:rsidRPr="00AA678E">
        <w:t>о</w:t>
      </w:r>
      <w:r w:rsidRPr="00AA678E">
        <w:t>связи»;</w:t>
      </w:r>
    </w:p>
    <w:p w:rsidR="00F33E0A" w:rsidRDefault="00F33E0A" w:rsidP="004A2E15">
      <w:pPr>
        <w:pStyle w:val="a1"/>
      </w:pPr>
      <w:r w:rsidRPr="00AA678E">
        <w:t>СанПиН 2971-84 «Санитарные правила и нормы защиты населения от воздействия электрического поля, создаваемого воздушными линиями эле</w:t>
      </w:r>
      <w:r w:rsidRPr="00AA678E">
        <w:t>к</w:t>
      </w:r>
      <w:r w:rsidRPr="00AA678E">
        <w:t>тропередачи (ВЛ) переменного тока промышленной частоты».</w:t>
      </w:r>
    </w:p>
    <w:p w:rsidR="00F33E0A" w:rsidRPr="00397504" w:rsidRDefault="00F33E0A" w:rsidP="001F7D52">
      <w:pPr>
        <w:pStyle w:val="affffa"/>
      </w:pPr>
      <w:bookmarkStart w:id="189" w:name="_Toc241567188"/>
      <w:r w:rsidRPr="0009078D">
        <w:t>4.Ограничения</w:t>
      </w:r>
      <w:r w:rsidRPr="00397504">
        <w:rPr>
          <w:b/>
          <w:bCs/>
        </w:rPr>
        <w:t xml:space="preserve"> </w:t>
      </w:r>
      <w:r w:rsidRPr="00397504">
        <w:t>использования</w:t>
      </w:r>
      <w:r w:rsidRPr="00397504">
        <w:rPr>
          <w:b/>
          <w:bCs/>
        </w:rPr>
        <w:t xml:space="preserve"> </w:t>
      </w:r>
      <w:r w:rsidRPr="00397504">
        <w:t>земельных участков и объектов капитальн</w:t>
      </w:r>
      <w:r w:rsidRPr="00397504">
        <w:t>о</w:t>
      </w:r>
      <w:r w:rsidRPr="00397504">
        <w:t>го строительства, на территории зон с особыми условиями использования террит</w:t>
      </w:r>
      <w:r w:rsidRPr="00397504">
        <w:t>о</w:t>
      </w:r>
      <w:r w:rsidRPr="00397504">
        <w:t>рий по санитарно-гигиеническим требованиям устанавливаются примен</w:t>
      </w:r>
      <w:r w:rsidRPr="00397504">
        <w:t>и</w:t>
      </w:r>
      <w:r w:rsidRPr="00397504">
        <w:t>тельно к земельным участкам и объектам капитального строительства, которые распол</w:t>
      </w:r>
      <w:r w:rsidRPr="00397504">
        <w:t>о</w:t>
      </w:r>
      <w:r w:rsidRPr="00397504">
        <w:t>жены в пределах:</w:t>
      </w:r>
      <w:bookmarkEnd w:id="189"/>
      <w:r w:rsidRPr="00397504">
        <w:t xml:space="preserve"> </w:t>
      </w:r>
    </w:p>
    <w:p w:rsidR="00F33E0A" w:rsidRPr="00AA678E" w:rsidRDefault="00F33E0A" w:rsidP="004A2E15">
      <w:pPr>
        <w:pStyle w:val="a1"/>
      </w:pPr>
      <w:r w:rsidRPr="00AA678E">
        <w:t>санитарно-защитных зон, определенных в соответствии с размер</w:t>
      </w:r>
      <w:r w:rsidRPr="00AA678E">
        <w:t>а</w:t>
      </w:r>
      <w:r w:rsidRPr="00AA678E">
        <w:t>ми, установленными СанПиН 2.2.1/2.1.1.1200-03 «Санитарно-защитные з</w:t>
      </w:r>
      <w:r w:rsidRPr="00AA678E">
        <w:t>о</w:t>
      </w:r>
      <w:r w:rsidRPr="00AA678E">
        <w:t>ны и санитарная классификация предприятий, сооружений и иных объе</w:t>
      </w:r>
      <w:r w:rsidRPr="00AA678E">
        <w:t>к</w:t>
      </w:r>
      <w:r w:rsidRPr="00AA678E">
        <w:t>тов».</w:t>
      </w:r>
      <w:r>
        <w:t xml:space="preserve"> </w:t>
      </w:r>
      <w:r w:rsidRPr="00AA678E">
        <w:t>Новая реда</w:t>
      </w:r>
      <w:r w:rsidRPr="00AA678E">
        <w:t>к</w:t>
      </w:r>
      <w:r w:rsidRPr="00AA678E">
        <w:t>ция;</w:t>
      </w:r>
    </w:p>
    <w:p w:rsidR="00F33E0A" w:rsidRPr="00AA678E" w:rsidRDefault="00F33E0A" w:rsidP="004A2E15">
      <w:pPr>
        <w:pStyle w:val="a1"/>
      </w:pPr>
      <w:r w:rsidRPr="00AA678E">
        <w:t>санитарно-защитных зон, определенных проектами санитарно-защитных зон, получившими положительные заключения гос</w:t>
      </w:r>
      <w:r w:rsidRPr="00AA678E">
        <w:t>у</w:t>
      </w:r>
      <w:r w:rsidRPr="00AA678E">
        <w:t>дарственной экологич</w:t>
      </w:r>
      <w:r w:rsidRPr="00AA678E">
        <w:t>е</w:t>
      </w:r>
      <w:r w:rsidRPr="00AA678E">
        <w:t>ской экспертизы;</w:t>
      </w:r>
    </w:p>
    <w:p w:rsidR="00F33E0A" w:rsidRDefault="00F33E0A" w:rsidP="001F7D52">
      <w:pPr>
        <w:pStyle w:val="affffa"/>
      </w:pPr>
      <w:r w:rsidRPr="00AA678E">
        <w:t>а также, чьи характеристики не соответствуют ограничениям, установле</w:t>
      </w:r>
      <w:r w:rsidRPr="00AA678E">
        <w:t>н</w:t>
      </w:r>
      <w:r w:rsidRPr="00AA678E">
        <w:t>ным законами, иными нормативными правовыми актами применительно к сан</w:t>
      </w:r>
      <w:r w:rsidRPr="00AA678E">
        <w:t>и</w:t>
      </w:r>
      <w:r w:rsidRPr="00AA678E">
        <w:t>тарно-защитным зонам, водоохранным зонам, иным зонам огранич</w:t>
      </w:r>
      <w:r w:rsidRPr="00AA678E">
        <w:t>е</w:t>
      </w:r>
      <w:r w:rsidRPr="00AA678E">
        <w:t>ний, являются несоответствующими настоящим Прав</w:t>
      </w:r>
      <w:r w:rsidRPr="00AA678E">
        <w:t>и</w:t>
      </w:r>
      <w:r w:rsidRPr="00AA678E">
        <w:t>лам.</w:t>
      </w:r>
    </w:p>
    <w:p w:rsidR="00F33E0A" w:rsidRPr="00704A0E" w:rsidRDefault="00F33E0A" w:rsidP="001F7D52">
      <w:pPr>
        <w:pStyle w:val="affffa"/>
      </w:pPr>
      <w:r w:rsidRPr="00AA678E">
        <w:t>5. Для земельных участков и объектов капитального строительства, расп</w:t>
      </w:r>
      <w:r w:rsidRPr="00AA678E">
        <w:t>о</w:t>
      </w:r>
      <w:r w:rsidRPr="00AA678E">
        <w:t>ложенных в санитарно-защитных зонах производственных и транспортных пре</w:t>
      </w:r>
      <w:r w:rsidRPr="00AA678E">
        <w:t>д</w:t>
      </w:r>
      <w:r w:rsidRPr="00AA678E">
        <w:t>приятий, объектов коммунальной и инженерно-</w:t>
      </w:r>
      <w:r w:rsidRPr="00704A0E">
        <w:t>транспортной инфраструкт</w:t>
      </w:r>
      <w:r w:rsidRPr="00704A0E">
        <w:t>у</w:t>
      </w:r>
      <w:r w:rsidRPr="00704A0E">
        <w:t>ры, коммунально-складских объектов, очистны</w:t>
      </w:r>
      <w:r>
        <w:t>х сооружений, иных объектов</w:t>
      </w:r>
      <w:r w:rsidRPr="00704A0E">
        <w:t>, уст</w:t>
      </w:r>
      <w:r w:rsidRPr="00704A0E">
        <w:t>а</w:t>
      </w:r>
      <w:r w:rsidRPr="00704A0E">
        <w:t>навл</w:t>
      </w:r>
      <w:r w:rsidRPr="00704A0E">
        <w:t>и</w:t>
      </w:r>
      <w:r w:rsidRPr="00704A0E">
        <w:t>ваются:</w:t>
      </w:r>
    </w:p>
    <w:p w:rsidR="00F33E0A" w:rsidRPr="00AA678E" w:rsidRDefault="00F33E0A" w:rsidP="004A2E15">
      <w:pPr>
        <w:pStyle w:val="a1"/>
      </w:pPr>
      <w:r w:rsidRPr="00AA678E">
        <w:lastRenderedPageBreak/>
        <w:t>виды запрещенного использования – в соответствии с СанПиН 2.2.1/2.1.1.1200-03. Новая редакция. «Санитарно-защитные зоны и санита</w:t>
      </w:r>
      <w:r w:rsidRPr="00AA678E">
        <w:t>р</w:t>
      </w:r>
      <w:r w:rsidRPr="00AA678E">
        <w:t>ная классификация предприятий, сооружений и иных объектов»,</w:t>
      </w:r>
    </w:p>
    <w:p w:rsidR="00F33E0A" w:rsidRDefault="00F33E0A" w:rsidP="004A2E15">
      <w:pPr>
        <w:pStyle w:val="a1"/>
      </w:pPr>
      <w:r w:rsidRPr="00AA678E">
        <w:t>условно разрешенные виды использования, которые могут быть ра</w:t>
      </w:r>
      <w:r w:rsidRPr="00AA678E">
        <w:t>з</w:t>
      </w:r>
      <w:r w:rsidRPr="00AA678E">
        <w:t>решены по специальному согласованию с территориальными органами с</w:t>
      </w:r>
      <w:r w:rsidRPr="00AA678E">
        <w:t>а</w:t>
      </w:r>
      <w:r w:rsidRPr="00AA678E">
        <w:t>нитарно-эпидемиологического и экологического контроля на основе новой редакции СанПиН 2.2.1/2.1.1.1200-03 «Санитарно-защитные зоны и сан</w:t>
      </w:r>
      <w:r w:rsidRPr="00AA678E">
        <w:t>и</w:t>
      </w:r>
      <w:r w:rsidRPr="00AA678E">
        <w:t>тарная классификация предприятий, сооружений и иных объектов» с и</w:t>
      </w:r>
      <w:r w:rsidRPr="00AA678E">
        <w:t>с</w:t>
      </w:r>
      <w:r w:rsidRPr="00AA678E">
        <w:t>пользованием процедур публи</w:t>
      </w:r>
      <w:r w:rsidRPr="00AA678E">
        <w:t>ч</w:t>
      </w:r>
      <w:r w:rsidRPr="00AA678E">
        <w:t>ных слушаний.</w:t>
      </w:r>
    </w:p>
    <w:p w:rsidR="00F33E0A" w:rsidRPr="00AA678E" w:rsidRDefault="00F33E0A" w:rsidP="001F7D52">
      <w:pPr>
        <w:pStyle w:val="affffa"/>
      </w:pPr>
      <w:r w:rsidRPr="00AA678E">
        <w:t>6. Виды объектов, запрещенных к размещению на земельных участках, ра</w:t>
      </w:r>
      <w:r w:rsidRPr="00AA678E">
        <w:t>с</w:t>
      </w:r>
      <w:r w:rsidRPr="00AA678E">
        <w:t>положенных в границах санитарно-защитных зон:</w:t>
      </w:r>
    </w:p>
    <w:p w:rsidR="00F33E0A" w:rsidRPr="00EF3DC0" w:rsidRDefault="00F33E0A" w:rsidP="004A2E15">
      <w:pPr>
        <w:pStyle w:val="a1"/>
      </w:pPr>
      <w:r w:rsidRPr="00EF3DC0">
        <w:t>объекты для проживания людей;</w:t>
      </w:r>
    </w:p>
    <w:p w:rsidR="00F33E0A" w:rsidRPr="00EF3DC0" w:rsidRDefault="00F33E0A" w:rsidP="004A2E15">
      <w:pPr>
        <w:pStyle w:val="a1"/>
      </w:pPr>
      <w:r w:rsidRPr="00EF3DC0">
        <w:t>коллективные или индивидуальные дачные и садово-огородные уч</w:t>
      </w:r>
      <w:r w:rsidRPr="00EF3DC0">
        <w:t>а</w:t>
      </w:r>
      <w:r w:rsidRPr="00EF3DC0">
        <w:t>стки;</w:t>
      </w:r>
    </w:p>
    <w:p w:rsidR="00F33E0A" w:rsidRPr="00EF3DC0" w:rsidRDefault="00F33E0A" w:rsidP="004A2E15">
      <w:pPr>
        <w:pStyle w:val="a1"/>
      </w:pPr>
      <w:r w:rsidRPr="00EF3DC0">
        <w:t>предприятия по производству лекарственных веществ, лекарстве</w:t>
      </w:r>
      <w:r w:rsidRPr="00EF3DC0">
        <w:t>н</w:t>
      </w:r>
      <w:r w:rsidRPr="00EF3DC0">
        <w:t>ных средств и (или) лекарственных форм;</w:t>
      </w:r>
    </w:p>
    <w:p w:rsidR="00F33E0A" w:rsidRPr="00EF3DC0" w:rsidRDefault="00F33E0A" w:rsidP="004A2E15">
      <w:pPr>
        <w:pStyle w:val="a1"/>
      </w:pPr>
      <w:r w:rsidRPr="00EF3DC0">
        <w:t>склады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</w:t>
      </w:r>
      <w:r w:rsidRPr="00EF3DC0">
        <w:t>н</w:t>
      </w:r>
      <w:r w:rsidRPr="00EF3DC0">
        <w:t>центрациях выше 0,1 ПДК для атмосферного воздуха;</w:t>
      </w:r>
    </w:p>
    <w:p w:rsidR="00F33E0A" w:rsidRPr="00EF3DC0" w:rsidRDefault="00F33E0A" w:rsidP="004A2E15">
      <w:pPr>
        <w:pStyle w:val="a1"/>
      </w:pPr>
      <w:r w:rsidRPr="00EF3DC0">
        <w:t>предприятия пищевых отраслей промышленности;</w:t>
      </w:r>
    </w:p>
    <w:p w:rsidR="00F33E0A" w:rsidRPr="00EF3DC0" w:rsidRDefault="00F33E0A" w:rsidP="004A2E15">
      <w:pPr>
        <w:pStyle w:val="a1"/>
      </w:pPr>
      <w:r w:rsidRPr="00EF3DC0">
        <w:t>оптовые склады продовольственного сырья и пищ</w:t>
      </w:r>
      <w:r w:rsidRPr="00EF3DC0">
        <w:t>е</w:t>
      </w:r>
      <w:r w:rsidRPr="00EF3DC0">
        <w:t>вых продуктов;</w:t>
      </w:r>
    </w:p>
    <w:p w:rsidR="00F33E0A" w:rsidRPr="00EF3DC0" w:rsidRDefault="00F33E0A" w:rsidP="004A2E15">
      <w:pPr>
        <w:pStyle w:val="a1"/>
      </w:pPr>
      <w:r w:rsidRPr="00EF3DC0">
        <w:t>комплексы водопроводных сооружений для подготовки и хранения питьевой воды;</w:t>
      </w:r>
    </w:p>
    <w:p w:rsidR="00F33E0A" w:rsidRPr="00EF3DC0" w:rsidRDefault="00F33E0A" w:rsidP="004A2E15">
      <w:pPr>
        <w:pStyle w:val="a1"/>
      </w:pPr>
      <w:r w:rsidRPr="00EF3DC0">
        <w:t>спортивные сооружения;</w:t>
      </w:r>
    </w:p>
    <w:p w:rsidR="00F33E0A" w:rsidRPr="00EF3DC0" w:rsidRDefault="00F33E0A" w:rsidP="004A2E15">
      <w:pPr>
        <w:pStyle w:val="a1"/>
      </w:pPr>
      <w:r w:rsidRPr="00EF3DC0">
        <w:t>парки;</w:t>
      </w:r>
    </w:p>
    <w:p w:rsidR="00F33E0A" w:rsidRPr="00EF3DC0" w:rsidRDefault="00F33E0A" w:rsidP="004A2E15">
      <w:pPr>
        <w:pStyle w:val="a1"/>
      </w:pPr>
      <w:r w:rsidRPr="00EF3DC0">
        <w:t>образовательные и детские учреждения;</w:t>
      </w:r>
    </w:p>
    <w:p w:rsidR="00F33E0A" w:rsidRDefault="00F33E0A" w:rsidP="004A2E15">
      <w:pPr>
        <w:pStyle w:val="a1"/>
      </w:pPr>
      <w:r w:rsidRPr="00EF3DC0">
        <w:t xml:space="preserve">лечебно - профилактические и оздоровительные учреждения общего </w:t>
      </w:r>
      <w:r w:rsidRPr="00EF3DC0">
        <w:lastRenderedPageBreak/>
        <w:t>пользования.</w:t>
      </w:r>
    </w:p>
    <w:p w:rsidR="00F33E0A" w:rsidRPr="004B3EEA" w:rsidRDefault="00F33E0A" w:rsidP="00D23DC9">
      <w:pPr>
        <w:pStyle w:val="4"/>
        <w:rPr>
          <w:rStyle w:val="af0"/>
        </w:rPr>
      </w:pPr>
      <w:bookmarkStart w:id="190" w:name="_Toc241567189"/>
      <w:bookmarkStart w:id="191" w:name="_Toc286147815"/>
      <w:bookmarkStart w:id="192" w:name="_Toc286147959"/>
      <w:bookmarkStart w:id="193" w:name="_Toc288571422"/>
      <w:bookmarkStart w:id="194" w:name="_Toc289157128"/>
      <w:bookmarkStart w:id="195" w:name="_Toc381687733"/>
      <w:r w:rsidRPr="00606D07">
        <w:t xml:space="preserve">Ограничения на </w:t>
      </w:r>
      <w:r w:rsidRPr="000535DC">
        <w:t>территории</w:t>
      </w:r>
      <w:r w:rsidRPr="00606D07">
        <w:t xml:space="preserve"> зоны городских и внешних автодорог, магис</w:t>
      </w:r>
      <w:r w:rsidRPr="00606D07">
        <w:t>т</w:t>
      </w:r>
      <w:r w:rsidRPr="00606D07">
        <w:t>ральных трубопроводов</w:t>
      </w:r>
      <w:bookmarkEnd w:id="190"/>
      <w:r w:rsidRPr="004B3EEA">
        <w:rPr>
          <w:rStyle w:val="af0"/>
        </w:rPr>
        <w:t>:</w:t>
      </w:r>
      <w:bookmarkEnd w:id="191"/>
      <w:bookmarkEnd w:id="192"/>
      <w:bookmarkEnd w:id="193"/>
      <w:bookmarkEnd w:id="194"/>
      <w:bookmarkEnd w:id="195"/>
    </w:p>
    <w:p w:rsidR="00F33E0A" w:rsidRPr="00AA678E" w:rsidRDefault="00F33E0A" w:rsidP="001F7D52">
      <w:pPr>
        <w:pStyle w:val="affffa"/>
      </w:pPr>
      <w:r w:rsidRPr="00AA678E">
        <w:t>1. Для автомагистралей, гаражей и автостоянок, устанавливается санита</w:t>
      </w:r>
      <w:r w:rsidRPr="00AA678E">
        <w:t>р</w:t>
      </w:r>
      <w:r w:rsidRPr="00AA678E">
        <w:t>ный разрыв – расстояние от источника химического, биологического и/или физ</w:t>
      </w:r>
      <w:r w:rsidRPr="00AA678E">
        <w:t>и</w:t>
      </w:r>
      <w:r w:rsidRPr="00AA678E">
        <w:t>ческого воздействия, уменьшающее эти воздействия до значений гигиенических нормативов. Величина разрыва устанавливается в каждом конкретном случае на основании расчетов рассеивания загрязнения атм</w:t>
      </w:r>
      <w:r w:rsidRPr="00AA678E">
        <w:t>о</w:t>
      </w:r>
      <w:r w:rsidRPr="00AA678E">
        <w:t>сферного воздуха и физических факторов (шума, вибрации и др.) с последующим проведением натурных иссл</w:t>
      </w:r>
      <w:r w:rsidRPr="00AA678E">
        <w:t>е</w:t>
      </w:r>
      <w:r w:rsidRPr="00AA678E">
        <w:t>дований и измерений.</w:t>
      </w:r>
    </w:p>
    <w:p w:rsidR="00F33E0A" w:rsidRPr="00AA678E" w:rsidRDefault="00F33E0A" w:rsidP="001F7D52">
      <w:pPr>
        <w:pStyle w:val="affffa"/>
      </w:pPr>
      <w:r w:rsidRPr="00AA678E">
        <w:t>2. Для магистральных трубопроводов углеводородного сырья, компрессо</w:t>
      </w:r>
      <w:r w:rsidRPr="00AA678E">
        <w:t>р</w:t>
      </w:r>
      <w:r w:rsidRPr="00AA678E">
        <w:t>ных установок, создаются санитарные разрывы (санитарные полосы отчу</w:t>
      </w:r>
      <w:r w:rsidRPr="00AA678E">
        <w:t>ж</w:t>
      </w:r>
      <w:r w:rsidRPr="00AA678E">
        <w:t>дения).</w:t>
      </w:r>
    </w:p>
    <w:p w:rsidR="00F33E0A" w:rsidRDefault="00F33E0A" w:rsidP="001F7D52">
      <w:pPr>
        <w:pStyle w:val="affffa"/>
      </w:pPr>
      <w:r w:rsidRPr="00AA678E">
        <w:t>3. При осуществлении строительства, реконструкции обязательно</w:t>
      </w:r>
      <w:r w:rsidRPr="00A75ECC">
        <w:t xml:space="preserve"> примен</w:t>
      </w:r>
      <w:r w:rsidRPr="00A75ECC">
        <w:t>е</w:t>
      </w:r>
      <w:r w:rsidRPr="00A75ECC">
        <w:t>ние шумозащитных мероприятий, которые устанавливаются в зависимости от функционального использования застройки и сложи</w:t>
      </w:r>
      <w:r w:rsidRPr="00A75ECC">
        <w:t>в</w:t>
      </w:r>
      <w:r w:rsidRPr="00A75ECC">
        <w:t xml:space="preserve">шихся условий. </w:t>
      </w:r>
    </w:p>
    <w:p w:rsidR="00F33E0A" w:rsidRPr="00606D07" w:rsidRDefault="00F33E0A" w:rsidP="00D23DC9">
      <w:pPr>
        <w:pStyle w:val="4"/>
        <w:rPr>
          <w:rStyle w:val="af0"/>
          <w:b/>
        </w:rPr>
      </w:pPr>
      <w:r>
        <w:t xml:space="preserve"> </w:t>
      </w:r>
      <w:bookmarkStart w:id="196" w:name="_Toc286147816"/>
      <w:bookmarkStart w:id="197" w:name="_Toc286147960"/>
      <w:bookmarkStart w:id="198" w:name="_Toc288571423"/>
      <w:bookmarkStart w:id="199" w:name="_Toc289157129"/>
      <w:bookmarkStart w:id="200" w:name="_Toc381687734"/>
      <w:r w:rsidRPr="00606D07">
        <w:rPr>
          <w:rStyle w:val="af0"/>
          <w:b/>
        </w:rPr>
        <w:t>Водоохранная зона рек и водоемов.</w:t>
      </w:r>
      <w:bookmarkEnd w:id="196"/>
      <w:bookmarkEnd w:id="197"/>
      <w:bookmarkEnd w:id="198"/>
      <w:bookmarkEnd w:id="199"/>
      <w:bookmarkEnd w:id="200"/>
    </w:p>
    <w:p w:rsidR="00F33E0A" w:rsidRDefault="00F33E0A" w:rsidP="001F7D52">
      <w:pPr>
        <w:pStyle w:val="affffa"/>
      </w:pPr>
      <w:r w:rsidRPr="007C553B">
        <w:rPr>
          <w:bCs/>
          <w:i/>
        </w:rPr>
        <w:t xml:space="preserve">Назначение </w:t>
      </w:r>
      <w:r w:rsidRPr="007C553B">
        <w:rPr>
          <w:i/>
        </w:rPr>
        <w:t>зоны</w:t>
      </w:r>
      <w:r>
        <w:t xml:space="preserve"> – установление специального режима хозяйственной и иной деятельн</w:t>
      </w:r>
      <w:r>
        <w:t>о</w:t>
      </w:r>
      <w:r>
        <w:t>сти, с целью предотвращения загрязнения, засорения, заиливания водных объектов и истощения их вод, сохранения среды обитания водных биол</w:t>
      </w:r>
      <w:r>
        <w:t>о</w:t>
      </w:r>
      <w:r>
        <w:t>гических ресурсов  и других объектов животного и растительного мира.</w:t>
      </w:r>
    </w:p>
    <w:p w:rsidR="00F33E0A" w:rsidRDefault="00F33E0A" w:rsidP="001F7D52">
      <w:pPr>
        <w:pStyle w:val="affffa"/>
      </w:pPr>
      <w:r w:rsidRPr="007C553B">
        <w:rPr>
          <w:bCs/>
          <w:i/>
        </w:rPr>
        <w:t>Нормативные правовые акты и документы</w:t>
      </w:r>
      <w:r>
        <w:rPr>
          <w:bCs/>
        </w:rPr>
        <w:t xml:space="preserve">, </w:t>
      </w:r>
      <w:r>
        <w:t>регламентирующие режим х</w:t>
      </w:r>
      <w:r>
        <w:t>о</w:t>
      </w:r>
      <w:r>
        <w:t>зяйственной деятельности:</w:t>
      </w:r>
    </w:p>
    <w:p w:rsidR="00F33E0A" w:rsidRDefault="00F33E0A" w:rsidP="004A2E15">
      <w:pPr>
        <w:pStyle w:val="a1"/>
      </w:pPr>
      <w:r>
        <w:t>Закон Российской Федерации «Об охране окружающей природной среды»;</w:t>
      </w:r>
    </w:p>
    <w:p w:rsidR="00F33E0A" w:rsidRDefault="00F33E0A" w:rsidP="004A2E15">
      <w:pPr>
        <w:pStyle w:val="a1"/>
      </w:pPr>
      <w:r>
        <w:t>Закон Российской Федерации «О санитарно-эпидемиологическом благополучии насел</w:t>
      </w:r>
      <w:r>
        <w:t>е</w:t>
      </w:r>
      <w:r>
        <w:t>ния»;</w:t>
      </w:r>
    </w:p>
    <w:p w:rsidR="00F33E0A" w:rsidRDefault="00F33E0A" w:rsidP="004A2E15">
      <w:pPr>
        <w:pStyle w:val="a1"/>
      </w:pPr>
      <w:r>
        <w:t xml:space="preserve">«Водный Кодекс Российской Федерации» </w:t>
      </w:r>
      <w:r w:rsidRPr="00BC519B">
        <w:t>от 12 а</w:t>
      </w:r>
      <w:r w:rsidRPr="00BC519B">
        <w:t>п</w:t>
      </w:r>
      <w:r w:rsidRPr="00BC519B">
        <w:t>реля 2006 года.</w:t>
      </w:r>
    </w:p>
    <w:p w:rsidR="00F33E0A" w:rsidRDefault="00F33E0A" w:rsidP="001F7D52">
      <w:pPr>
        <w:pStyle w:val="affffa"/>
      </w:pPr>
      <w:r>
        <w:rPr>
          <w:bCs/>
          <w:i/>
        </w:rPr>
        <w:lastRenderedPageBreak/>
        <w:t>Ограничения:</w:t>
      </w:r>
      <w:r>
        <w:rPr>
          <w:color w:val="FF0000"/>
        </w:rPr>
        <w:t xml:space="preserve">  </w:t>
      </w:r>
      <w:r>
        <w:t>В границах водоохранных зон запрещаются:</w:t>
      </w:r>
    </w:p>
    <w:p w:rsidR="00F33E0A" w:rsidRDefault="00F33E0A" w:rsidP="001F7D52">
      <w:pPr>
        <w:pStyle w:val="affffa"/>
      </w:pPr>
      <w:r>
        <w:t>1) использование сточных вод для удобрения почв;</w:t>
      </w:r>
    </w:p>
    <w:p w:rsidR="00F33E0A" w:rsidRDefault="00F33E0A" w:rsidP="001F7D52">
      <w:pPr>
        <w:pStyle w:val="affffa"/>
      </w:pPr>
      <w:r>
        <w:t>2) размещение кладбищ, скотомогильников, мест захоронения отходов пр</w:t>
      </w:r>
      <w:r>
        <w:t>о</w:t>
      </w:r>
      <w:r>
        <w:t>изводства и потребления, радиоактивных, химических, взрывчатых, токси</w:t>
      </w:r>
      <w:r>
        <w:t>ч</w:t>
      </w:r>
      <w:r>
        <w:t>ных, отравляющих и ядовитых в</w:t>
      </w:r>
      <w:r>
        <w:t>е</w:t>
      </w:r>
      <w:r>
        <w:t>ществ;</w:t>
      </w:r>
    </w:p>
    <w:p w:rsidR="00F33E0A" w:rsidRDefault="00F33E0A" w:rsidP="001F7D52">
      <w:pPr>
        <w:pStyle w:val="affffa"/>
      </w:pPr>
      <w:r>
        <w:t>3) осуществление авиационных мер по борьбе с вредителями и болезнями растений;</w:t>
      </w:r>
    </w:p>
    <w:p w:rsidR="00F33E0A" w:rsidRDefault="00F33E0A" w:rsidP="001F7D52">
      <w:pPr>
        <w:pStyle w:val="affffa"/>
      </w:pPr>
      <w:r>
        <w:t>4) движение и стоянка транспортных средств (кроме специальных тран</w:t>
      </w:r>
      <w:r>
        <w:t>с</w:t>
      </w:r>
      <w:r>
        <w:t>портных средств), за исключением их движения по дорогам и стоянки на д</w:t>
      </w:r>
      <w:r>
        <w:t>о</w:t>
      </w:r>
      <w:r>
        <w:t>рогах и в специально оборудованных местах, имеющих твердое покрытие.</w:t>
      </w:r>
    </w:p>
    <w:p w:rsidR="00F33E0A" w:rsidRDefault="00F33E0A" w:rsidP="001F7D52">
      <w:pPr>
        <w:pStyle w:val="affffa"/>
      </w:pPr>
      <w:r>
        <w:t xml:space="preserve"> В границах водоохранных зон допускаются проектирование, размещение, строительство, реконструкция, ввод в эксплуатацию и эксплуатация хозяйстве</w:t>
      </w:r>
      <w:r>
        <w:t>н</w:t>
      </w:r>
      <w:r>
        <w:t>ных и иных объектов при условии оборудования таких объектов с</w:t>
      </w:r>
      <w:r>
        <w:t>о</w:t>
      </w:r>
      <w:r>
        <w:t>оружениями, обеспечивающими охрану водных объектов от загрязнения, засорения и истощ</w:t>
      </w:r>
      <w:r>
        <w:t>е</w:t>
      </w:r>
      <w:r>
        <w:t>ния вод в соответствии с водным законодательством и законодательством в о</w:t>
      </w:r>
      <w:r>
        <w:t>б</w:t>
      </w:r>
      <w:r>
        <w:t xml:space="preserve">ласти охраны </w:t>
      </w:r>
      <w:r w:rsidRPr="007C553B">
        <w:t>окружающей</w:t>
      </w:r>
      <w:r>
        <w:t xml:space="preserve"> среды.</w:t>
      </w:r>
    </w:p>
    <w:p w:rsidR="00F33E0A" w:rsidRPr="00606D07" w:rsidRDefault="00F33E0A" w:rsidP="00D23DC9">
      <w:pPr>
        <w:pStyle w:val="4"/>
        <w:rPr>
          <w:rStyle w:val="af0"/>
          <w:b/>
          <w:bCs/>
        </w:rPr>
      </w:pPr>
      <w:r w:rsidRPr="00606D07">
        <w:rPr>
          <w:rStyle w:val="af0"/>
          <w:b/>
          <w:bCs/>
        </w:rPr>
        <w:t xml:space="preserve"> </w:t>
      </w:r>
      <w:bookmarkStart w:id="201" w:name="_Toc286147817"/>
      <w:bookmarkStart w:id="202" w:name="_Toc286147961"/>
      <w:bookmarkStart w:id="203" w:name="_Toc288571424"/>
      <w:bookmarkStart w:id="204" w:name="_Toc289157130"/>
      <w:bookmarkStart w:id="205" w:name="_Toc381687735"/>
      <w:r w:rsidRPr="00606D07">
        <w:rPr>
          <w:rStyle w:val="af0"/>
          <w:b/>
          <w:bCs/>
        </w:rPr>
        <w:t>Прибрежная защитная полоса.</w:t>
      </w:r>
      <w:bookmarkEnd w:id="201"/>
      <w:bookmarkEnd w:id="202"/>
      <w:bookmarkEnd w:id="203"/>
      <w:bookmarkEnd w:id="204"/>
      <w:bookmarkEnd w:id="205"/>
    </w:p>
    <w:p w:rsidR="00F33E0A" w:rsidRDefault="00F33E0A" w:rsidP="001F7D52">
      <w:pPr>
        <w:pStyle w:val="affffa"/>
      </w:pPr>
      <w:r>
        <w:rPr>
          <w:bCs/>
          <w:i/>
        </w:rPr>
        <w:t>Ограничения:</w:t>
      </w:r>
      <w:r>
        <w:t xml:space="preserve"> В границах прибрежных защитных полос наряду с огранич</w:t>
      </w:r>
      <w:r>
        <w:t>е</w:t>
      </w:r>
      <w:r>
        <w:t>ниями для вод</w:t>
      </w:r>
      <w:r>
        <w:t>о</w:t>
      </w:r>
      <w:r>
        <w:t>охранных зон запрещаются дополнительно:</w:t>
      </w:r>
    </w:p>
    <w:p w:rsidR="00F33E0A" w:rsidRDefault="00F33E0A" w:rsidP="001F7D52">
      <w:pPr>
        <w:pStyle w:val="affffa"/>
      </w:pPr>
      <w:r>
        <w:t>1) распашка земель;</w:t>
      </w:r>
    </w:p>
    <w:p w:rsidR="00F33E0A" w:rsidRDefault="00F33E0A" w:rsidP="001F7D52">
      <w:pPr>
        <w:pStyle w:val="affffa"/>
      </w:pPr>
      <w:r>
        <w:t>2) размещение отвалов размываемых грунтов;</w:t>
      </w:r>
    </w:p>
    <w:p w:rsidR="00F33E0A" w:rsidRDefault="00F33E0A" w:rsidP="001F7D52">
      <w:pPr>
        <w:pStyle w:val="affffa"/>
      </w:pPr>
      <w:r>
        <w:t>3) выпас сельскохозяйственных животных и организация для них летних л</w:t>
      </w:r>
      <w:r>
        <w:t>а</w:t>
      </w:r>
      <w:r>
        <w:t>герей, ванн.</w:t>
      </w:r>
    </w:p>
    <w:p w:rsidR="00F33E0A" w:rsidRDefault="00F33E0A" w:rsidP="001F7D52">
      <w:pPr>
        <w:pStyle w:val="affffa"/>
      </w:pPr>
      <w:r>
        <w:t xml:space="preserve">Таблица </w:t>
      </w:r>
      <w:r w:rsidR="00752255"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3088"/>
      </w:tblGrid>
      <w:tr w:rsidR="00F33E0A" w:rsidTr="00393F8A">
        <w:trPr>
          <w:jc w:val="center"/>
        </w:trPr>
        <w:tc>
          <w:tcPr>
            <w:tcW w:w="3082" w:type="dxa"/>
          </w:tcPr>
          <w:p w:rsidR="00F33E0A" w:rsidRPr="00AA7531" w:rsidRDefault="00F33E0A" w:rsidP="004A2E15">
            <w:pPr>
              <w:pStyle w:val="afffd"/>
            </w:pPr>
            <w:r w:rsidRPr="00AA7531">
              <w:t>Название</w:t>
            </w:r>
          </w:p>
        </w:tc>
        <w:tc>
          <w:tcPr>
            <w:tcW w:w="3190" w:type="dxa"/>
          </w:tcPr>
          <w:p w:rsidR="00F33E0A" w:rsidRPr="00AA7531" w:rsidRDefault="00F33E0A" w:rsidP="004A2E15">
            <w:pPr>
              <w:pStyle w:val="afffd"/>
            </w:pPr>
            <w:r w:rsidRPr="00AA7531">
              <w:t>Ширина водоо</w:t>
            </w:r>
            <w:r w:rsidRPr="00AA7531">
              <w:t>х</w:t>
            </w:r>
            <w:r w:rsidRPr="00AA7531">
              <w:t>ранной зоны</w:t>
            </w:r>
          </w:p>
        </w:tc>
        <w:tc>
          <w:tcPr>
            <w:tcW w:w="3088" w:type="dxa"/>
          </w:tcPr>
          <w:p w:rsidR="00F33E0A" w:rsidRPr="00AA7531" w:rsidRDefault="00F33E0A" w:rsidP="004A2E15">
            <w:pPr>
              <w:pStyle w:val="afffd"/>
            </w:pPr>
            <w:r w:rsidRPr="00AA7531">
              <w:t>Ширина прибрежной защитной п</w:t>
            </w:r>
            <w:r w:rsidRPr="00AA7531">
              <w:t>о</w:t>
            </w:r>
            <w:r w:rsidRPr="00AA7531">
              <w:t>лосы</w:t>
            </w:r>
          </w:p>
        </w:tc>
      </w:tr>
      <w:tr w:rsidR="00F33E0A" w:rsidTr="00393F8A">
        <w:trPr>
          <w:jc w:val="center"/>
        </w:trPr>
        <w:tc>
          <w:tcPr>
            <w:tcW w:w="3082" w:type="dxa"/>
          </w:tcPr>
          <w:p w:rsidR="00F33E0A" w:rsidRPr="00AA7531" w:rsidRDefault="00F33E0A" w:rsidP="004A2E15">
            <w:pPr>
              <w:pStyle w:val="affff3"/>
            </w:pPr>
            <w:r w:rsidRPr="00AA7531">
              <w:t xml:space="preserve">р. </w:t>
            </w:r>
            <w:r w:rsidR="00F66B53">
              <w:t>Сакмара</w:t>
            </w:r>
          </w:p>
        </w:tc>
        <w:tc>
          <w:tcPr>
            <w:tcW w:w="3190" w:type="dxa"/>
          </w:tcPr>
          <w:p w:rsidR="00F33E0A" w:rsidRPr="00AA7531" w:rsidRDefault="00F40180" w:rsidP="00F61F9D">
            <w:pPr>
              <w:pStyle w:val="afffe"/>
            </w:pPr>
            <w:r w:rsidRPr="00AA7531">
              <w:t>2</w:t>
            </w:r>
            <w:r w:rsidR="00F33E0A" w:rsidRPr="00AA7531">
              <w:t>00</w:t>
            </w:r>
            <w:r w:rsidRPr="00AA7531">
              <w:t xml:space="preserve"> </w:t>
            </w:r>
            <w:r w:rsidR="00F33E0A" w:rsidRPr="00AA7531">
              <w:t>м</w:t>
            </w:r>
          </w:p>
        </w:tc>
        <w:tc>
          <w:tcPr>
            <w:tcW w:w="3088" w:type="dxa"/>
          </w:tcPr>
          <w:p w:rsidR="00F33E0A" w:rsidRPr="00AA7531" w:rsidRDefault="00F40180" w:rsidP="00F61F9D">
            <w:pPr>
              <w:pStyle w:val="afffe"/>
            </w:pPr>
            <w:r w:rsidRPr="00AA7531">
              <w:t>100 м</w:t>
            </w:r>
          </w:p>
        </w:tc>
      </w:tr>
      <w:tr w:rsidR="00131A07" w:rsidTr="00393F8A">
        <w:trPr>
          <w:jc w:val="center"/>
        </w:trPr>
        <w:tc>
          <w:tcPr>
            <w:tcW w:w="3082" w:type="dxa"/>
          </w:tcPr>
          <w:p w:rsidR="00131A07" w:rsidRPr="00AA7531" w:rsidRDefault="00131A07" w:rsidP="004A2E15">
            <w:pPr>
              <w:pStyle w:val="affff3"/>
            </w:pPr>
            <w:r w:rsidRPr="00AA7531">
              <w:t xml:space="preserve">p </w:t>
            </w:r>
            <w:r>
              <w:t xml:space="preserve"> Сухушка</w:t>
            </w:r>
          </w:p>
        </w:tc>
        <w:tc>
          <w:tcPr>
            <w:tcW w:w="3190" w:type="dxa"/>
          </w:tcPr>
          <w:p w:rsidR="00131A07" w:rsidRPr="00AA7531" w:rsidRDefault="00131A07" w:rsidP="00F61F9D">
            <w:pPr>
              <w:pStyle w:val="afffe"/>
            </w:pPr>
            <w:r w:rsidRPr="00AA7531">
              <w:t>50 м</w:t>
            </w:r>
          </w:p>
        </w:tc>
        <w:tc>
          <w:tcPr>
            <w:tcW w:w="3088" w:type="dxa"/>
          </w:tcPr>
          <w:p w:rsidR="00131A07" w:rsidRPr="00AA7531" w:rsidRDefault="00131A07" w:rsidP="00F61F9D">
            <w:pPr>
              <w:pStyle w:val="afffe"/>
            </w:pPr>
            <w:r w:rsidRPr="00AA7531">
              <w:t>50 м</w:t>
            </w:r>
          </w:p>
        </w:tc>
      </w:tr>
    </w:tbl>
    <w:p w:rsidR="00F33E0A" w:rsidRPr="00606D07" w:rsidRDefault="00F33E0A" w:rsidP="00D23DC9">
      <w:pPr>
        <w:pStyle w:val="4"/>
        <w:rPr>
          <w:rStyle w:val="af0"/>
          <w:b/>
          <w:bCs/>
        </w:rPr>
      </w:pPr>
      <w:r w:rsidRPr="00606D07">
        <w:rPr>
          <w:rStyle w:val="af0"/>
          <w:bCs/>
        </w:rPr>
        <w:lastRenderedPageBreak/>
        <w:t xml:space="preserve"> </w:t>
      </w:r>
      <w:bookmarkStart w:id="206" w:name="_Toc286147818"/>
      <w:bookmarkStart w:id="207" w:name="_Toc286147962"/>
      <w:bookmarkStart w:id="208" w:name="_Toc288571425"/>
      <w:bookmarkStart w:id="209" w:name="_Toc289157131"/>
      <w:bookmarkStart w:id="210" w:name="_Toc381687736"/>
      <w:r w:rsidRPr="00606D07">
        <w:rPr>
          <w:rStyle w:val="af0"/>
          <w:b/>
          <w:bCs/>
        </w:rPr>
        <w:t>Зоны санитарной охраны  II, III пояса подземных источников питьевого в</w:t>
      </w:r>
      <w:r w:rsidRPr="00606D07">
        <w:rPr>
          <w:rStyle w:val="af0"/>
          <w:b/>
          <w:bCs/>
        </w:rPr>
        <w:t>о</w:t>
      </w:r>
      <w:r w:rsidRPr="00606D07">
        <w:rPr>
          <w:rStyle w:val="af0"/>
          <w:b/>
          <w:bCs/>
        </w:rPr>
        <w:t>доснабжения</w:t>
      </w:r>
      <w:bookmarkEnd w:id="206"/>
      <w:bookmarkEnd w:id="207"/>
      <w:bookmarkEnd w:id="208"/>
      <w:bookmarkEnd w:id="209"/>
      <w:bookmarkEnd w:id="210"/>
      <w:r w:rsidRPr="00606D07">
        <w:rPr>
          <w:rStyle w:val="af0"/>
          <w:b/>
          <w:bCs/>
        </w:rPr>
        <w:t xml:space="preserve"> </w:t>
      </w:r>
    </w:p>
    <w:p w:rsidR="00F33E0A" w:rsidRDefault="00F33E0A" w:rsidP="001F7D52">
      <w:pPr>
        <w:pStyle w:val="affffa"/>
      </w:pPr>
      <w:r>
        <w:rPr>
          <w:bCs/>
          <w:i/>
        </w:rPr>
        <w:tab/>
      </w:r>
      <w:r w:rsidRPr="00E3126E">
        <w:rPr>
          <w:bCs/>
          <w:i/>
        </w:rPr>
        <w:t>Назначение</w:t>
      </w:r>
      <w:r w:rsidRPr="00E3126E">
        <w:rPr>
          <w:i/>
        </w:rPr>
        <w:t xml:space="preserve"> зоны</w:t>
      </w:r>
      <w:r>
        <w:rPr>
          <w:i/>
        </w:rPr>
        <w:t xml:space="preserve"> – </w:t>
      </w:r>
      <w:r>
        <w:t>санитарная охрана от  загрязнения источников в</w:t>
      </w:r>
      <w:r>
        <w:t>о</w:t>
      </w:r>
      <w:r>
        <w:t>доснабжения и вод</w:t>
      </w:r>
      <w:r>
        <w:t>о</w:t>
      </w:r>
      <w:r>
        <w:t>проводных сооружений, а также территорий, на которых они расположены, сохранения постоянства природного состава воды в водозаборе п</w:t>
      </w:r>
      <w:r>
        <w:t>у</w:t>
      </w:r>
      <w:r>
        <w:t>тем устранения и предупреждения возможн</w:t>
      </w:r>
      <w:r>
        <w:t>о</w:t>
      </w:r>
      <w:r>
        <w:t>сти ее загрязнения.</w:t>
      </w:r>
    </w:p>
    <w:p w:rsidR="00F33E0A" w:rsidRPr="008B6642" w:rsidRDefault="00F33E0A" w:rsidP="001F7D52">
      <w:pPr>
        <w:pStyle w:val="affffa"/>
      </w:pPr>
      <w:r w:rsidRPr="00E3126E">
        <w:rPr>
          <w:i/>
        </w:rPr>
        <w:t>Нормативные правовые акты и документы</w:t>
      </w:r>
      <w:r w:rsidRPr="008B6642">
        <w:t>, регламентирующие режим х</w:t>
      </w:r>
      <w:r w:rsidRPr="008B6642">
        <w:t>о</w:t>
      </w:r>
      <w:r w:rsidRPr="008B6642">
        <w:t>зяйственной деятельности в пределах зоны:</w:t>
      </w:r>
    </w:p>
    <w:p w:rsidR="00F33E0A" w:rsidRPr="008023A5" w:rsidRDefault="00F33E0A" w:rsidP="004A2E15">
      <w:pPr>
        <w:pStyle w:val="a1"/>
      </w:pPr>
      <w:r w:rsidRPr="008023A5">
        <w:t>Постановление главного государственного врача РФ от 14 марта 2002 г. № 10;</w:t>
      </w:r>
    </w:p>
    <w:p w:rsidR="00F33E0A" w:rsidRPr="008023A5" w:rsidRDefault="00F33E0A" w:rsidP="004A2E15">
      <w:pPr>
        <w:pStyle w:val="a1"/>
      </w:pPr>
      <w:r w:rsidRPr="008023A5">
        <w:t>Закон Российской Федерации «О санитарно-эпидемиологическом благополучии насел</w:t>
      </w:r>
      <w:r w:rsidRPr="008023A5">
        <w:t>е</w:t>
      </w:r>
      <w:r w:rsidRPr="008023A5">
        <w:t>ния» (от 30 марта 1999 г. № 52-ФЗ);</w:t>
      </w:r>
    </w:p>
    <w:p w:rsidR="00F33E0A" w:rsidRPr="008023A5" w:rsidRDefault="00F33E0A" w:rsidP="004A2E15">
      <w:pPr>
        <w:pStyle w:val="a1"/>
      </w:pPr>
      <w:r w:rsidRPr="008023A5">
        <w:t>Положение о государственном санитарно-эпидемиологическом нормировании (Постановление Правительства РФ от 24 июля  2000 г. № 554);</w:t>
      </w:r>
    </w:p>
    <w:p w:rsidR="00F33E0A" w:rsidRPr="008023A5" w:rsidRDefault="00F33E0A" w:rsidP="004A2E15">
      <w:pPr>
        <w:pStyle w:val="a1"/>
      </w:pPr>
      <w:r w:rsidRPr="008023A5">
        <w:t>СанПиН 2.1.4.1110-02 «Зоны санитарной охраны источников  вод</w:t>
      </w:r>
      <w:r w:rsidRPr="008023A5">
        <w:t>о</w:t>
      </w:r>
      <w:r w:rsidRPr="008023A5">
        <w:t>снабжения и вод</w:t>
      </w:r>
      <w:r w:rsidRPr="008023A5">
        <w:t>о</w:t>
      </w:r>
      <w:r w:rsidRPr="008023A5">
        <w:t>проводов питьевого назначения».</w:t>
      </w:r>
    </w:p>
    <w:p w:rsidR="00F33E0A" w:rsidRPr="00606D07" w:rsidRDefault="00F33E0A" w:rsidP="00D23DC9">
      <w:pPr>
        <w:pStyle w:val="4"/>
        <w:rPr>
          <w:rStyle w:val="af0"/>
          <w:b/>
          <w:bCs/>
        </w:rPr>
      </w:pPr>
      <w:bookmarkStart w:id="211" w:name="_Toc286147819"/>
      <w:bookmarkStart w:id="212" w:name="_Toc286147963"/>
      <w:bookmarkStart w:id="213" w:name="_Toc288571426"/>
      <w:bookmarkStart w:id="214" w:name="_Toc289157132"/>
      <w:bookmarkStart w:id="215" w:name="_Toc381687737"/>
      <w:r w:rsidRPr="00606D07">
        <w:rPr>
          <w:rStyle w:val="af0"/>
          <w:b/>
          <w:bCs/>
        </w:rPr>
        <w:t>Мероприятия по второму и третьему поясам</w:t>
      </w:r>
      <w:bookmarkEnd w:id="211"/>
      <w:bookmarkEnd w:id="212"/>
      <w:bookmarkEnd w:id="213"/>
      <w:bookmarkEnd w:id="214"/>
      <w:bookmarkEnd w:id="215"/>
    </w:p>
    <w:p w:rsidR="00F33E0A" w:rsidRPr="00C306D8" w:rsidRDefault="00F33E0A" w:rsidP="001F7D52">
      <w:pPr>
        <w:pStyle w:val="affffa"/>
      </w:pPr>
      <w:r>
        <w:t xml:space="preserve">1.  </w:t>
      </w:r>
      <w:r w:rsidRPr="00C306D8">
        <w:t>Выявление, тампонирование или восстановление всех старых, бездейс</w:t>
      </w:r>
      <w:r w:rsidRPr="00C306D8">
        <w:t>т</w:t>
      </w:r>
      <w:r w:rsidRPr="00C306D8">
        <w:t>вующих,</w:t>
      </w:r>
      <w:r>
        <w:t xml:space="preserve"> </w:t>
      </w:r>
      <w:r w:rsidRPr="00C306D8">
        <w:t>дефектных или неправильно эксплуатируемых скваж</w:t>
      </w:r>
      <w:r>
        <w:t xml:space="preserve">ин, </w:t>
      </w:r>
      <w:r w:rsidRPr="00C306D8">
        <w:t>представля</w:t>
      </w:r>
      <w:r w:rsidRPr="00C306D8">
        <w:t>ю</w:t>
      </w:r>
      <w:r w:rsidRPr="00C306D8">
        <w:t>щих опасность в</w:t>
      </w:r>
      <w:r>
        <w:t xml:space="preserve"> </w:t>
      </w:r>
      <w:r w:rsidRPr="00C306D8">
        <w:t>части во</w:t>
      </w:r>
      <w:r w:rsidRPr="00C306D8">
        <w:t>з</w:t>
      </w:r>
      <w:r w:rsidRPr="00C306D8">
        <w:t>можности загрязнения водоносных горизонтов.</w:t>
      </w:r>
    </w:p>
    <w:p w:rsidR="00F33E0A" w:rsidRPr="00C306D8" w:rsidRDefault="00FC7290" w:rsidP="001F7D52">
      <w:pPr>
        <w:pStyle w:val="affffa"/>
      </w:pPr>
      <w:r>
        <w:t xml:space="preserve">2. </w:t>
      </w:r>
      <w:r w:rsidR="00F33E0A">
        <w:t>Бурение новых скважин и но</w:t>
      </w:r>
      <w:r w:rsidR="00F33E0A" w:rsidRPr="00C306D8">
        <w:t>вое строительство, связанное с нарушением</w:t>
      </w:r>
    </w:p>
    <w:p w:rsidR="00F33E0A" w:rsidRPr="00C306D8" w:rsidRDefault="00F33E0A" w:rsidP="001F7D52">
      <w:pPr>
        <w:pStyle w:val="affffa"/>
      </w:pPr>
      <w:r>
        <w:t>почв</w:t>
      </w:r>
      <w:r w:rsidRPr="00C306D8">
        <w:t>енного покрова, производится при обязательном согласовании с це</w:t>
      </w:r>
      <w:r w:rsidRPr="00C306D8">
        <w:t>н</w:t>
      </w:r>
      <w:r w:rsidRPr="00C306D8">
        <w:t>тром</w:t>
      </w:r>
      <w:r>
        <w:t xml:space="preserve"> </w:t>
      </w:r>
      <w:r w:rsidRPr="00C306D8">
        <w:t>государственного санитарно-эпидемиологического надзора.</w:t>
      </w:r>
    </w:p>
    <w:p w:rsidR="00F33E0A" w:rsidRPr="00C306D8" w:rsidRDefault="00FC7290" w:rsidP="001F7D52">
      <w:pPr>
        <w:pStyle w:val="affffa"/>
      </w:pPr>
      <w:r>
        <w:t xml:space="preserve">З. </w:t>
      </w:r>
      <w:r w:rsidR="00F33E0A" w:rsidRPr="00C306D8">
        <w:t>Запрещение закачки отработанных вод в подземные горизонты, подзе</w:t>
      </w:r>
      <w:r w:rsidR="00F33E0A" w:rsidRPr="00C306D8">
        <w:t>м</w:t>
      </w:r>
      <w:r w:rsidR="00F33E0A" w:rsidRPr="00C306D8">
        <w:t>ного</w:t>
      </w:r>
      <w:r w:rsidR="00F33E0A">
        <w:t xml:space="preserve"> </w:t>
      </w:r>
      <w:r w:rsidR="00F33E0A" w:rsidRPr="00C306D8">
        <w:t>складирования твердых отходов и разработки недр земли.</w:t>
      </w:r>
    </w:p>
    <w:p w:rsidR="00F33E0A" w:rsidRPr="00C306D8" w:rsidRDefault="00FC7290" w:rsidP="001F7D52">
      <w:pPr>
        <w:pStyle w:val="affffa"/>
      </w:pPr>
      <w:r>
        <w:t xml:space="preserve">4. </w:t>
      </w:r>
      <w:r w:rsidR="00F33E0A" w:rsidRPr="00C306D8">
        <w:t>Запрещение размещения складов горюче-смазочных материалов, ядох</w:t>
      </w:r>
      <w:r w:rsidR="00F33E0A" w:rsidRPr="00C306D8">
        <w:t>и</w:t>
      </w:r>
      <w:r w:rsidR="00F33E0A" w:rsidRPr="00C306D8">
        <w:t>микатов и</w:t>
      </w:r>
      <w:r w:rsidR="00F33E0A">
        <w:t xml:space="preserve"> </w:t>
      </w:r>
      <w:r w:rsidR="00F33E0A" w:rsidRPr="00C306D8">
        <w:t xml:space="preserve">минеральных удобрений, накопителей промстоков, шламохранилищ и </w:t>
      </w:r>
      <w:r w:rsidR="00F33E0A" w:rsidRPr="00C306D8">
        <w:lastRenderedPageBreak/>
        <w:t>других объектов,</w:t>
      </w:r>
      <w:r w:rsidR="00F33E0A">
        <w:t xml:space="preserve"> </w:t>
      </w:r>
      <w:r w:rsidR="00F33E0A" w:rsidRPr="00C306D8">
        <w:t>обусловливающих опасность химического загрязнения подзе</w:t>
      </w:r>
      <w:r w:rsidR="00F33E0A" w:rsidRPr="00C306D8">
        <w:t>м</w:t>
      </w:r>
      <w:r w:rsidR="00F33E0A" w:rsidRPr="00C306D8">
        <w:t>ных вод.</w:t>
      </w:r>
    </w:p>
    <w:p w:rsidR="00F33E0A" w:rsidRPr="00C306D8" w:rsidRDefault="00F33E0A" w:rsidP="001F7D52">
      <w:pPr>
        <w:pStyle w:val="affffa"/>
      </w:pPr>
      <w:r w:rsidRPr="00C306D8">
        <w:t>Размещение таких объектов допускается в пределах третьего пояса ЗСО только при</w:t>
      </w:r>
      <w:r>
        <w:t xml:space="preserve"> </w:t>
      </w:r>
      <w:r w:rsidRPr="00C306D8">
        <w:t>использовании защищенных подземных вод, при условии выполнения специал</w:t>
      </w:r>
      <w:r w:rsidRPr="00C306D8">
        <w:t>ь</w:t>
      </w:r>
      <w:r w:rsidRPr="00C306D8">
        <w:t>ных</w:t>
      </w:r>
      <w:r>
        <w:t xml:space="preserve"> </w:t>
      </w:r>
      <w:r w:rsidRPr="00C306D8">
        <w:t>мероприятий по защите водоносного горизонта от загрязнения при наличии сан</w:t>
      </w:r>
      <w:r w:rsidRPr="00C306D8">
        <w:t>и</w:t>
      </w:r>
      <w:r w:rsidRPr="00C306D8">
        <w:t>тарно-эпидемиологического заключения центра государственного санитарно-</w:t>
      </w:r>
      <w:r>
        <w:t>эпидемиологического надзора, выд</w:t>
      </w:r>
      <w:r w:rsidRPr="00C306D8">
        <w:t>анного с учетом заключения орг</w:t>
      </w:r>
      <w:r w:rsidRPr="00C306D8">
        <w:t>а</w:t>
      </w:r>
      <w:r w:rsidRPr="00C306D8">
        <w:t>нов геолог</w:t>
      </w:r>
      <w:r w:rsidRPr="00C306D8">
        <w:t>и</w:t>
      </w:r>
      <w:r w:rsidRPr="00C306D8">
        <w:t>ческого</w:t>
      </w:r>
      <w:r>
        <w:t xml:space="preserve"> </w:t>
      </w:r>
      <w:r w:rsidRPr="00C306D8">
        <w:t>контроля.</w:t>
      </w:r>
    </w:p>
    <w:p w:rsidR="00F33E0A" w:rsidRPr="00C306D8" w:rsidRDefault="00FC7290" w:rsidP="001F7D52">
      <w:pPr>
        <w:pStyle w:val="affffa"/>
      </w:pPr>
      <w:r>
        <w:t xml:space="preserve">5. </w:t>
      </w:r>
      <w:r w:rsidR="00F33E0A" w:rsidRPr="00C306D8">
        <w:t>Своевременное выполнение необходимых мероприятий по санитарной охране</w:t>
      </w:r>
      <w:r w:rsidR="00F33E0A">
        <w:t xml:space="preserve"> </w:t>
      </w:r>
      <w:r w:rsidR="00F33E0A" w:rsidRPr="00C306D8">
        <w:t>поверхностных вод, имеющих непосредственную гидрологическую связь с используемым</w:t>
      </w:r>
      <w:r w:rsidR="00F33E0A">
        <w:t xml:space="preserve"> водоносным</w:t>
      </w:r>
      <w:r w:rsidR="00F33E0A" w:rsidRPr="00C306D8">
        <w:t xml:space="preserve"> горизонтом, в соответствии с гигиеническими треб</w:t>
      </w:r>
      <w:r w:rsidR="00F33E0A" w:rsidRPr="00C306D8">
        <w:t>о</w:t>
      </w:r>
      <w:r w:rsidR="00F33E0A" w:rsidRPr="00C306D8">
        <w:t>ваниями к охр</w:t>
      </w:r>
      <w:r w:rsidR="00F33E0A" w:rsidRPr="00C306D8">
        <w:t>а</w:t>
      </w:r>
      <w:r w:rsidR="00F33E0A" w:rsidRPr="00C306D8">
        <w:t>не</w:t>
      </w:r>
      <w:r w:rsidR="00F33E0A">
        <w:t xml:space="preserve"> </w:t>
      </w:r>
      <w:r w:rsidR="00F33E0A" w:rsidRPr="00C306D8">
        <w:t>поверхностных вод.</w:t>
      </w:r>
    </w:p>
    <w:p w:rsidR="00F33E0A" w:rsidRPr="00606D07" w:rsidRDefault="00F33E0A" w:rsidP="00D23DC9">
      <w:pPr>
        <w:pStyle w:val="4"/>
        <w:rPr>
          <w:rStyle w:val="af0"/>
          <w:b/>
          <w:bCs/>
        </w:rPr>
      </w:pPr>
      <w:bookmarkStart w:id="216" w:name="_Toc286147820"/>
      <w:bookmarkStart w:id="217" w:name="_Toc286147964"/>
      <w:bookmarkStart w:id="218" w:name="_Toc288571427"/>
      <w:bookmarkStart w:id="219" w:name="_Toc289157133"/>
      <w:bookmarkStart w:id="220" w:name="_Toc381687738"/>
      <w:r w:rsidRPr="00606D07">
        <w:rPr>
          <w:rStyle w:val="af0"/>
          <w:b/>
          <w:bCs/>
        </w:rPr>
        <w:t>Мероприятия по второму поясу</w:t>
      </w:r>
      <w:bookmarkEnd w:id="216"/>
      <w:bookmarkEnd w:id="217"/>
      <w:bookmarkEnd w:id="218"/>
      <w:bookmarkEnd w:id="219"/>
      <w:bookmarkEnd w:id="220"/>
    </w:p>
    <w:p w:rsidR="00F33E0A" w:rsidRPr="00C306D8" w:rsidRDefault="00F33E0A" w:rsidP="001F7D52">
      <w:pPr>
        <w:pStyle w:val="affffa"/>
      </w:pPr>
      <w:r w:rsidRPr="00C306D8">
        <w:t>Кроме мероприятий, указанных выше , в пределах второго пояса ЗСО по</w:t>
      </w:r>
      <w:r w:rsidRPr="00C306D8">
        <w:t>д</w:t>
      </w:r>
      <w:r w:rsidRPr="00C306D8">
        <w:t>земных</w:t>
      </w:r>
      <w:r>
        <w:t xml:space="preserve"> источников водоснабжени</w:t>
      </w:r>
      <w:r w:rsidRPr="00C306D8">
        <w:t>я подлежат выполнению следующие дополн</w:t>
      </w:r>
      <w:r w:rsidRPr="00C306D8">
        <w:t>и</w:t>
      </w:r>
      <w:r w:rsidRPr="00C306D8">
        <w:t>тельные</w:t>
      </w:r>
      <w:r>
        <w:t xml:space="preserve"> </w:t>
      </w:r>
      <w:r w:rsidRPr="00C306D8">
        <w:t>мероприятия.</w:t>
      </w:r>
    </w:p>
    <w:p w:rsidR="00F33E0A" w:rsidRPr="00C306D8" w:rsidRDefault="00FC7290" w:rsidP="001F7D52">
      <w:pPr>
        <w:pStyle w:val="affffa"/>
      </w:pPr>
      <w:r>
        <w:t xml:space="preserve">1. </w:t>
      </w:r>
      <w:r w:rsidR="00F33E0A" w:rsidRPr="00C306D8">
        <w:t>Не допускается:</w:t>
      </w:r>
    </w:p>
    <w:p w:rsidR="00F33E0A" w:rsidRPr="00C306D8" w:rsidRDefault="00F33E0A" w:rsidP="004A2E15">
      <w:pPr>
        <w:pStyle w:val="a1"/>
      </w:pPr>
      <w:r w:rsidRPr="00C306D8">
        <w:t>размещение кладбищ, скотомогильников, полей ассенизации, полей фильтрации,</w:t>
      </w:r>
    </w:p>
    <w:p w:rsidR="00F33E0A" w:rsidRPr="00C306D8" w:rsidRDefault="00F33E0A" w:rsidP="004A2E15">
      <w:pPr>
        <w:pStyle w:val="a1"/>
      </w:pPr>
      <w:r w:rsidRPr="00C306D8">
        <w:t>навозохранилищ, силосных траншей, животноводческих и птиц</w:t>
      </w:r>
      <w:r w:rsidRPr="00C306D8">
        <w:t>е</w:t>
      </w:r>
      <w:r w:rsidRPr="00C306D8">
        <w:t>водческих предприятий и</w:t>
      </w:r>
      <w:r>
        <w:t xml:space="preserve"> </w:t>
      </w:r>
      <w:r w:rsidRPr="00C306D8">
        <w:t>других объектов, обусловливающих опасность микробного загрязнения подзе</w:t>
      </w:r>
      <w:r w:rsidRPr="00C306D8">
        <w:t>м</w:t>
      </w:r>
      <w:r w:rsidRPr="00C306D8">
        <w:t>ных вод;</w:t>
      </w:r>
    </w:p>
    <w:p w:rsidR="00F33E0A" w:rsidRPr="00C306D8" w:rsidRDefault="00F33E0A" w:rsidP="004A2E15">
      <w:pPr>
        <w:pStyle w:val="a1"/>
      </w:pPr>
      <w:r w:rsidRPr="00C306D8">
        <w:t>применение удобрений и ядохимикатов;</w:t>
      </w:r>
    </w:p>
    <w:p w:rsidR="00F33E0A" w:rsidRPr="00C306D8" w:rsidRDefault="00F33E0A" w:rsidP="004A2E15">
      <w:pPr>
        <w:pStyle w:val="a1"/>
      </w:pPr>
      <w:r w:rsidRPr="00C306D8">
        <w:t>рубка леса главного пользования и реконструкции.</w:t>
      </w:r>
    </w:p>
    <w:p w:rsidR="00F33E0A" w:rsidRPr="00C306D8" w:rsidRDefault="00F33E0A" w:rsidP="001F7D52">
      <w:pPr>
        <w:pStyle w:val="affffa"/>
      </w:pPr>
      <w:r>
        <w:t xml:space="preserve">2.  </w:t>
      </w:r>
      <w:r w:rsidRPr="00C306D8">
        <w:t>Выполнение мероприятий по санитарному благоустройству терр</w:t>
      </w:r>
      <w:r w:rsidRPr="00C306D8">
        <w:t>и</w:t>
      </w:r>
      <w:r w:rsidRPr="00C306D8">
        <w:t>тории</w:t>
      </w:r>
    </w:p>
    <w:p w:rsidR="00F33E0A" w:rsidRPr="00C306D8" w:rsidRDefault="00F33E0A" w:rsidP="001F7D52">
      <w:pPr>
        <w:pStyle w:val="affffa"/>
      </w:pPr>
      <w:r w:rsidRPr="00C306D8">
        <w:t>населенных пунктов и других объектов (оборудование канализацией, ус</w:t>
      </w:r>
      <w:r w:rsidRPr="00C306D8">
        <w:t>т</w:t>
      </w:r>
      <w:r w:rsidRPr="00C306D8">
        <w:t>ройство</w:t>
      </w:r>
      <w:r>
        <w:t xml:space="preserve"> </w:t>
      </w:r>
      <w:r w:rsidRPr="00C306D8">
        <w:t>водонепроницаемых выгребов, организация отвода поверхностного ст</w:t>
      </w:r>
      <w:r w:rsidRPr="00C306D8">
        <w:t>о</w:t>
      </w:r>
      <w:r w:rsidRPr="00C306D8">
        <w:t>ка и др.).</w:t>
      </w:r>
    </w:p>
    <w:p w:rsidR="00F33E0A" w:rsidRPr="00F42B74" w:rsidRDefault="00F33E0A" w:rsidP="00D23DC9">
      <w:pPr>
        <w:pStyle w:val="4"/>
        <w:rPr>
          <w:rStyle w:val="af0"/>
        </w:rPr>
      </w:pPr>
      <w:bookmarkStart w:id="221" w:name="_Toc286147821"/>
      <w:bookmarkStart w:id="222" w:name="_Toc286147965"/>
      <w:bookmarkStart w:id="223" w:name="_Toc288571428"/>
      <w:bookmarkStart w:id="224" w:name="_Toc289157134"/>
      <w:bookmarkStart w:id="225" w:name="_Toc381687739"/>
      <w:r w:rsidRPr="00606D07">
        <w:lastRenderedPageBreak/>
        <w:t>Санитарно-защитная полоса водоводов</w:t>
      </w:r>
      <w:r w:rsidRPr="00F42B74">
        <w:rPr>
          <w:rStyle w:val="af0"/>
        </w:rPr>
        <w:t>.</w:t>
      </w:r>
      <w:bookmarkEnd w:id="221"/>
      <w:bookmarkEnd w:id="222"/>
      <w:bookmarkEnd w:id="223"/>
      <w:bookmarkEnd w:id="224"/>
      <w:bookmarkEnd w:id="225"/>
    </w:p>
    <w:p w:rsidR="00F33E0A" w:rsidRDefault="00F33E0A" w:rsidP="001F7D52">
      <w:pPr>
        <w:pStyle w:val="affffa"/>
      </w:pPr>
      <w:r w:rsidRPr="007C553B">
        <w:rPr>
          <w:i/>
        </w:rPr>
        <w:t xml:space="preserve">Назначение </w:t>
      </w:r>
      <w:r>
        <w:t>- санитарная охрана от загрязнения водоводов и водопроводных сооружений, а также территорий, на которых они расположены.</w:t>
      </w:r>
    </w:p>
    <w:p w:rsidR="00F33E0A" w:rsidRDefault="00F33E0A" w:rsidP="001F7D52">
      <w:pPr>
        <w:pStyle w:val="affffa"/>
      </w:pPr>
      <w:r w:rsidRPr="007C553B">
        <w:rPr>
          <w:i/>
        </w:rPr>
        <w:t>Нормативные правовые акты и документы</w:t>
      </w:r>
      <w:r>
        <w:t>, регламентирующие режим х</w:t>
      </w:r>
      <w:r>
        <w:t>о</w:t>
      </w:r>
      <w:r>
        <w:t>зяйственной деятельности в пределах зоны:</w:t>
      </w:r>
    </w:p>
    <w:p w:rsidR="00F33E0A" w:rsidRDefault="00F33E0A" w:rsidP="004A2E15">
      <w:pPr>
        <w:pStyle w:val="a1"/>
      </w:pPr>
      <w:r>
        <w:t>Постановление главного государственного врача РФ от 14 марта 2002 г. № 10;</w:t>
      </w:r>
    </w:p>
    <w:p w:rsidR="00F33E0A" w:rsidRDefault="00F33E0A" w:rsidP="004A2E15">
      <w:pPr>
        <w:pStyle w:val="a1"/>
      </w:pPr>
      <w:r>
        <w:t>Закон Российской Федерации «О санитарно-эпидемиологическом благополучии сел</w:t>
      </w:r>
      <w:r>
        <w:t>е</w:t>
      </w:r>
      <w:r>
        <w:t>ния» (от 30 марта 1999 г. № 52-ФЗ);</w:t>
      </w:r>
    </w:p>
    <w:p w:rsidR="00F33E0A" w:rsidRDefault="00F33E0A" w:rsidP="004A2E15">
      <w:pPr>
        <w:pStyle w:val="a1"/>
      </w:pPr>
      <w:r>
        <w:t>Положение о государственном санитарно-эпидемиологическом нормировании (Постановление Правительства РФ от 24 июля  2000 г. № 554);</w:t>
      </w:r>
    </w:p>
    <w:p w:rsidR="00F33E0A" w:rsidRDefault="00F33E0A" w:rsidP="004A2E15">
      <w:pPr>
        <w:pStyle w:val="a1"/>
      </w:pPr>
      <w:r>
        <w:t>СанПиН 2.1.4.1110-02. Зоны санитарной охраны источников вод</w:t>
      </w:r>
      <w:r>
        <w:t>о</w:t>
      </w:r>
      <w:r>
        <w:t>снабжения и водопр</w:t>
      </w:r>
      <w:r>
        <w:t>о</w:t>
      </w:r>
      <w:r>
        <w:t>водов питьевого назначения.</w:t>
      </w:r>
    </w:p>
    <w:p w:rsidR="00F33E0A" w:rsidRPr="007C553B" w:rsidRDefault="00F33E0A" w:rsidP="001F7D52">
      <w:pPr>
        <w:pStyle w:val="affffa"/>
      </w:pPr>
      <w:r w:rsidRPr="007C553B">
        <w:t>Ограничения:</w:t>
      </w:r>
    </w:p>
    <w:p w:rsidR="00F33E0A" w:rsidRPr="005E7A00" w:rsidRDefault="00F33E0A" w:rsidP="004A2E15">
      <w:pPr>
        <w:pStyle w:val="a1"/>
      </w:pPr>
      <w:r w:rsidRPr="005E7A00">
        <w:t>В пределах санитарно-защитной полосы водоводов должны отсутс</w:t>
      </w:r>
      <w:r w:rsidRPr="005E7A00">
        <w:t>т</w:t>
      </w:r>
      <w:r w:rsidRPr="005E7A00">
        <w:t>вовать источники з</w:t>
      </w:r>
      <w:r w:rsidRPr="005E7A00">
        <w:t>а</w:t>
      </w:r>
      <w:r w:rsidRPr="005E7A00">
        <w:t>грязнения почвы и грунтовых вод.</w:t>
      </w:r>
    </w:p>
    <w:p w:rsidR="00F33E0A" w:rsidRPr="00DD2BD4" w:rsidRDefault="00F33E0A" w:rsidP="004A2E15">
      <w:pPr>
        <w:pStyle w:val="a1"/>
      </w:pPr>
      <w:r w:rsidRPr="005E7A00">
        <w:t>Не допускается прокладка водоводов по территории свалок, полей ассенизации, полей фильтрации, полей орошения, кладбищ, скотомогильн</w:t>
      </w:r>
      <w:r w:rsidRPr="005E7A00">
        <w:t>и</w:t>
      </w:r>
      <w:r w:rsidRPr="005E7A00">
        <w:t>ков, а также прокладка магистральных водоводов по территории промы</w:t>
      </w:r>
      <w:r w:rsidRPr="005E7A00">
        <w:t>ш</w:t>
      </w:r>
      <w:r w:rsidRPr="005E7A00">
        <w:t>ленных и сельскох</w:t>
      </w:r>
      <w:r w:rsidRPr="005E7A00">
        <w:t>о</w:t>
      </w:r>
      <w:r w:rsidRPr="005E7A00">
        <w:t>зяйственных предприятий.</w:t>
      </w:r>
    </w:p>
    <w:p w:rsidR="00F33E0A" w:rsidRPr="005E7A00" w:rsidRDefault="00F33E0A" w:rsidP="001F7D52">
      <w:pPr>
        <w:pStyle w:val="affffa"/>
      </w:pPr>
      <w:r w:rsidRPr="005E7A00">
        <w:t>Ширину санитарно-защитной полосы следует принимать по обе стороны от крайних л</w:t>
      </w:r>
      <w:r w:rsidRPr="005E7A00">
        <w:t>и</w:t>
      </w:r>
      <w:r w:rsidRPr="005E7A00">
        <w:t>ний водопровода:</w:t>
      </w:r>
    </w:p>
    <w:p w:rsidR="00F33E0A" w:rsidRPr="005E7A00" w:rsidRDefault="00F33E0A" w:rsidP="004A2E15">
      <w:pPr>
        <w:pStyle w:val="a1"/>
      </w:pPr>
      <w:r w:rsidRPr="005E7A00">
        <w:t>при наличии грунтовых вод - не менее 50 м вне зависимости от ди</w:t>
      </w:r>
      <w:r w:rsidRPr="005E7A00">
        <w:t>а</w:t>
      </w:r>
      <w:r w:rsidRPr="005E7A00">
        <w:t>метра водоводов.</w:t>
      </w:r>
    </w:p>
    <w:p w:rsidR="00F33E0A" w:rsidRPr="005E7A00" w:rsidRDefault="00F33E0A" w:rsidP="001F7D52">
      <w:pPr>
        <w:pStyle w:val="affffa"/>
      </w:pPr>
      <w:r w:rsidRPr="005E7A00">
        <w:t>В случае необходимости допускается сокращение ширины санитарно-защитной полосы для водоводов, проходящих по застроенной территории, по с</w:t>
      </w:r>
      <w:r w:rsidRPr="005E7A00">
        <w:t>о</w:t>
      </w:r>
      <w:r w:rsidRPr="005E7A00">
        <w:lastRenderedPageBreak/>
        <w:t>гласованию с центром государственного санитарно-эпидемиологического надз</w:t>
      </w:r>
      <w:r w:rsidRPr="005E7A00">
        <w:t>о</w:t>
      </w:r>
      <w:r w:rsidRPr="005E7A00">
        <w:t>ра.</w:t>
      </w:r>
    </w:p>
    <w:p w:rsidR="00F33E0A" w:rsidRPr="00606D07" w:rsidRDefault="00F33E0A" w:rsidP="00D23DC9">
      <w:pPr>
        <w:pStyle w:val="4"/>
        <w:rPr>
          <w:rStyle w:val="af0"/>
          <w:b/>
          <w:bCs/>
        </w:rPr>
      </w:pPr>
      <w:bookmarkStart w:id="226" w:name="_Toc241567191"/>
      <w:bookmarkStart w:id="227" w:name="_Toc286147822"/>
      <w:bookmarkStart w:id="228" w:name="_Toc286147966"/>
      <w:bookmarkStart w:id="229" w:name="_Toc288571429"/>
      <w:bookmarkStart w:id="230" w:name="_Toc289157135"/>
      <w:bookmarkStart w:id="231" w:name="_Toc381687740"/>
      <w:r w:rsidRPr="00606D07">
        <w:rPr>
          <w:rStyle w:val="af0"/>
          <w:b/>
          <w:bCs/>
        </w:rPr>
        <w:t>Санитарный разрыв ВЛ</w:t>
      </w:r>
      <w:bookmarkEnd w:id="226"/>
      <w:bookmarkEnd w:id="227"/>
      <w:bookmarkEnd w:id="228"/>
      <w:bookmarkEnd w:id="229"/>
      <w:bookmarkEnd w:id="230"/>
      <w:bookmarkEnd w:id="231"/>
    </w:p>
    <w:p w:rsidR="00F33E0A" w:rsidRPr="00AA678E" w:rsidRDefault="00F33E0A" w:rsidP="001F7D52">
      <w:pPr>
        <w:pStyle w:val="affffa"/>
      </w:pPr>
      <w:r w:rsidRPr="00061CA8">
        <w:rPr>
          <w:i/>
        </w:rPr>
        <w:t xml:space="preserve">Назначение </w:t>
      </w:r>
      <w:r w:rsidRPr="00AA678E">
        <w:t>- в целях защиты населения от воздействия электрического п</w:t>
      </w:r>
      <w:r w:rsidRPr="00AA678E">
        <w:t>о</w:t>
      </w:r>
      <w:r w:rsidRPr="00AA678E">
        <w:t>ля, создаваемого воздушными линиями электропередачи (ВЛ), для обесп</w:t>
      </w:r>
      <w:r w:rsidRPr="00AA678E">
        <w:t>е</w:t>
      </w:r>
      <w:r w:rsidRPr="00AA678E">
        <w:t>чения сохранности, создания нормальных условий эксплуатации электрических с</w:t>
      </w:r>
      <w:r w:rsidRPr="00AA678E">
        <w:t>е</w:t>
      </w:r>
      <w:r w:rsidRPr="00AA678E">
        <w:t>тей и предотвращения несчастных случаев. .</w:t>
      </w:r>
    </w:p>
    <w:p w:rsidR="00F33E0A" w:rsidRPr="00AA678E" w:rsidRDefault="00F33E0A" w:rsidP="001F7D52">
      <w:pPr>
        <w:pStyle w:val="affffa"/>
      </w:pPr>
      <w:r w:rsidRPr="00061CA8">
        <w:t>Нормативные правовые акты и документы, регламентирующие режим х</w:t>
      </w:r>
      <w:r w:rsidRPr="00061CA8">
        <w:t>о</w:t>
      </w:r>
      <w:r w:rsidRPr="00061CA8">
        <w:t>зяйственной деятельности</w:t>
      </w:r>
      <w:r w:rsidRPr="00AA678E">
        <w:t>:</w:t>
      </w:r>
    </w:p>
    <w:p w:rsidR="00F33E0A" w:rsidRPr="00AA678E" w:rsidRDefault="00F33E0A" w:rsidP="004A2E15">
      <w:pPr>
        <w:pStyle w:val="a1"/>
      </w:pPr>
      <w:r w:rsidRPr="00AA678E">
        <w:t>Федеральный закон от 30 марта 1999 года N 52-ФЗ "О санитарно-эпидемиологическом благополучии насел</w:t>
      </w:r>
      <w:r w:rsidRPr="00AA678E">
        <w:t>е</w:t>
      </w:r>
      <w:r w:rsidRPr="00AA678E">
        <w:t>ния";</w:t>
      </w:r>
    </w:p>
    <w:p w:rsidR="00F33E0A" w:rsidRPr="00AA678E" w:rsidRDefault="00F33E0A" w:rsidP="004A2E15">
      <w:pPr>
        <w:pStyle w:val="a1"/>
      </w:pPr>
      <w:r w:rsidRPr="00AA678E">
        <w:t>Положение о государственном санитарно-эпидемиологическом нормировании, утвержденного постановлением Правительства Российской Фед</w:t>
      </w:r>
      <w:r w:rsidRPr="00AA678E">
        <w:t>е</w:t>
      </w:r>
      <w:r w:rsidRPr="00AA678E">
        <w:t>рации от 24 июля 2000 года N 554;</w:t>
      </w:r>
    </w:p>
    <w:p w:rsidR="00F33E0A" w:rsidRPr="00AA678E" w:rsidRDefault="00F33E0A" w:rsidP="004A2E15">
      <w:pPr>
        <w:pStyle w:val="a1"/>
      </w:pPr>
      <w:r w:rsidRPr="00AA678E">
        <w:t>СанПиН 2.2.1/2.1.1.1200-03. Санитарно-защитные зоны и санитарная классификация предприятий, сооружений и иных объектов (новая реда</w:t>
      </w:r>
      <w:r w:rsidRPr="00AA678E">
        <w:t>к</w:t>
      </w:r>
      <w:r w:rsidRPr="00AA678E">
        <w:t>ция);</w:t>
      </w:r>
    </w:p>
    <w:p w:rsidR="00F33E0A" w:rsidRPr="00AA678E" w:rsidRDefault="00F33E0A" w:rsidP="004A2E15">
      <w:pPr>
        <w:pStyle w:val="a1"/>
      </w:pPr>
      <w:r w:rsidRPr="00AA678E">
        <w:t>Правила устройства электроустановок, утвержденные Минэнерго России от 20 мая 2003г. №187;</w:t>
      </w:r>
    </w:p>
    <w:p w:rsidR="00F33E0A" w:rsidRPr="00AA678E" w:rsidRDefault="00F33E0A" w:rsidP="004A2E15">
      <w:pPr>
        <w:pStyle w:val="a1"/>
      </w:pPr>
      <w:r w:rsidRPr="00AA678E">
        <w:t>Инструкция к эксплуатации гаражей-стоянок автомобилей, прина</w:t>
      </w:r>
      <w:r w:rsidRPr="00AA678E">
        <w:t>д</w:t>
      </w:r>
      <w:r w:rsidRPr="00AA678E">
        <w:t>лежащих гражданам, в охранных зонах воздушных линий электропередач напряжен</w:t>
      </w:r>
      <w:r w:rsidRPr="00AA678E">
        <w:t>и</w:t>
      </w:r>
      <w:r w:rsidRPr="00AA678E">
        <w:t>ем свыше 1кВ (РД 3402.201-91).</w:t>
      </w:r>
    </w:p>
    <w:p w:rsidR="00F33E0A" w:rsidRPr="00606D07" w:rsidRDefault="00F33E0A" w:rsidP="001F7D52">
      <w:pPr>
        <w:pStyle w:val="affffa"/>
      </w:pPr>
      <w:r w:rsidRPr="00061CA8">
        <w:t xml:space="preserve">Ограничения: </w:t>
      </w:r>
    </w:p>
    <w:p w:rsidR="00F33E0A" w:rsidRPr="00AA678E" w:rsidRDefault="00F33E0A" w:rsidP="001F7D52">
      <w:pPr>
        <w:pStyle w:val="affffa"/>
      </w:pPr>
      <w:r w:rsidRPr="00AA678E">
        <w:t>Запрещается производить какие-либо действия, которые могут нар</w:t>
      </w:r>
      <w:r w:rsidRPr="00AA678E">
        <w:t>у</w:t>
      </w:r>
      <w:r w:rsidRPr="00AA678E">
        <w:t>шить</w:t>
      </w:r>
    </w:p>
    <w:p w:rsidR="00F33E0A" w:rsidRPr="00AA678E" w:rsidRDefault="00F33E0A" w:rsidP="001F7D52">
      <w:pPr>
        <w:pStyle w:val="affffa"/>
      </w:pPr>
      <w:r w:rsidRPr="00AA678E">
        <w:t>нормальную работу электрических сетей, привести к их повреждению или к несчастным случаям, и в частности:</w:t>
      </w:r>
    </w:p>
    <w:p w:rsidR="00F33E0A" w:rsidRPr="00AA678E" w:rsidRDefault="00F33E0A" w:rsidP="001F7D52">
      <w:pPr>
        <w:pStyle w:val="affffa"/>
      </w:pPr>
      <w:r w:rsidRPr="00AA678E">
        <w:t>а) размещать автозаправочные станции и иные хранилища горю</w:t>
      </w:r>
      <w:r>
        <w:t>че</w:t>
      </w:r>
      <w:r w:rsidRPr="00AA678E">
        <w:t>смазо</w:t>
      </w:r>
      <w:r w:rsidRPr="00AA678E">
        <w:t>ч</w:t>
      </w:r>
      <w:r w:rsidRPr="00AA678E">
        <w:t>ных</w:t>
      </w:r>
      <w:r>
        <w:t xml:space="preserve"> </w:t>
      </w:r>
      <w:r w:rsidRPr="00AA678E">
        <w:t>материалов в охранных зонах электрических сетей;</w:t>
      </w:r>
    </w:p>
    <w:p w:rsidR="00F33E0A" w:rsidRPr="00AA678E" w:rsidRDefault="00F33E0A" w:rsidP="001F7D52">
      <w:pPr>
        <w:pStyle w:val="affffa"/>
      </w:pPr>
      <w:r w:rsidRPr="00AA678E">
        <w:lastRenderedPageBreak/>
        <w:t>б) посторонним лицам находиться на территории и в помещениях электр</w:t>
      </w:r>
      <w:r w:rsidRPr="00AA678E">
        <w:t>о</w:t>
      </w:r>
      <w:r w:rsidRPr="00AA678E">
        <w:t>сетевых сооружений, открывать двери и люки электросетевых сооружений, пр</w:t>
      </w:r>
      <w:r w:rsidRPr="00AA678E">
        <w:t>о</w:t>
      </w:r>
      <w:r w:rsidRPr="00AA678E">
        <w:t>изводить переключения и подключения в электрических сетях;</w:t>
      </w:r>
    </w:p>
    <w:p w:rsidR="00F33E0A" w:rsidRPr="00AA678E" w:rsidRDefault="00F33E0A" w:rsidP="001F7D52">
      <w:pPr>
        <w:pStyle w:val="affffa"/>
      </w:pPr>
      <w:r w:rsidRPr="00AA678E">
        <w:t>в) загромождать подъезды и подходы к объектам электрических сетей;</w:t>
      </w:r>
    </w:p>
    <w:p w:rsidR="00F33E0A" w:rsidRPr="00AA678E" w:rsidRDefault="00F33E0A" w:rsidP="001F7D52">
      <w:pPr>
        <w:pStyle w:val="affffa"/>
      </w:pPr>
      <w:r w:rsidRPr="00AA678E">
        <w:t>г) набрасывать на провода, опоры и приближать к ним посторонние предм</w:t>
      </w:r>
      <w:r w:rsidRPr="00AA678E">
        <w:t>е</w:t>
      </w:r>
      <w:r w:rsidRPr="00AA678E">
        <w:t>ты, а также подниматься на опоры;</w:t>
      </w:r>
    </w:p>
    <w:p w:rsidR="00F33E0A" w:rsidRPr="00AA678E" w:rsidRDefault="00F33E0A" w:rsidP="001F7D52">
      <w:pPr>
        <w:pStyle w:val="affffa"/>
      </w:pPr>
      <w:r w:rsidRPr="00AA678E">
        <w:t>д) устраивать всякого рода свалки (в охранных зонах электрических с</w:t>
      </w:r>
      <w:r w:rsidRPr="00AA678E">
        <w:t>е</w:t>
      </w:r>
      <w:r w:rsidRPr="00AA678E">
        <w:t>тей и вблизи них);</w:t>
      </w:r>
    </w:p>
    <w:p w:rsidR="00F33E0A" w:rsidRPr="00AA678E" w:rsidRDefault="00F33E0A" w:rsidP="001F7D52">
      <w:pPr>
        <w:pStyle w:val="affffa"/>
      </w:pPr>
      <w:r w:rsidRPr="00AA678E">
        <w:t>е) складировать корма, удобрения, солому, торф, дрова и другие мат</w:t>
      </w:r>
      <w:r w:rsidRPr="00AA678E">
        <w:t>е</w:t>
      </w:r>
      <w:r w:rsidRPr="00AA678E">
        <w:t>риалы, разводить огонь (в охранных зонах воздушных линий электроперед</w:t>
      </w:r>
      <w:r w:rsidRPr="00AA678E">
        <w:t>а</w:t>
      </w:r>
      <w:r w:rsidRPr="00AA678E">
        <w:t>чи);</w:t>
      </w:r>
    </w:p>
    <w:p w:rsidR="00F33E0A" w:rsidRPr="00044929" w:rsidRDefault="00F33E0A" w:rsidP="001F7D52">
      <w:pPr>
        <w:pStyle w:val="affffa"/>
      </w:pPr>
      <w:r w:rsidRPr="00AA678E">
        <w:t>ж) устраивать спортивные площадки, площадки для игр, стадионы,</w:t>
      </w:r>
      <w:r w:rsidRPr="00044929">
        <w:t xml:space="preserve"> рынки,</w:t>
      </w:r>
      <w:r>
        <w:t xml:space="preserve"> остановочны</w:t>
      </w:r>
      <w:r w:rsidRPr="00044929">
        <w:t>е пункты общественного транспорта, стоянки всех видов машин и механизмов, проводить любые мероприятия, связанные с большим скоплением людей, не занятых в</w:t>
      </w:r>
      <w:r w:rsidRPr="00044929">
        <w:t>ы</w:t>
      </w:r>
      <w:r w:rsidRPr="00044929">
        <w:t>полнением разрешенных в установленном порядке работ (в охранных зонах</w:t>
      </w:r>
      <w:r>
        <w:t xml:space="preserve"> </w:t>
      </w:r>
      <w:r w:rsidRPr="00044929">
        <w:t>воздушных линий электропередачи);</w:t>
      </w:r>
    </w:p>
    <w:p w:rsidR="00F33E0A" w:rsidRPr="00AA678E" w:rsidRDefault="00F33E0A" w:rsidP="001F7D52">
      <w:pPr>
        <w:pStyle w:val="affffa"/>
      </w:pPr>
      <w:r w:rsidRPr="00AA678E">
        <w:t>з) запускать воздушные змеи, спортивные модели летательных аппар</w:t>
      </w:r>
      <w:r w:rsidRPr="00AA678E">
        <w:t>а</w:t>
      </w:r>
      <w:r w:rsidRPr="00AA678E">
        <w:t>тов, в том числе неуправляемые (в охранных зонах воздушных линий электропер</w:t>
      </w:r>
      <w:r w:rsidRPr="00AA678E">
        <w:t>е</w:t>
      </w:r>
      <w:r w:rsidRPr="00AA678E">
        <w:t>дачи и вблизи них);</w:t>
      </w:r>
    </w:p>
    <w:p w:rsidR="00F33E0A" w:rsidRPr="00AA678E" w:rsidRDefault="00F33E0A" w:rsidP="001F7D52">
      <w:pPr>
        <w:pStyle w:val="affffa"/>
      </w:pPr>
      <w:r w:rsidRPr="00AA678E">
        <w:t>и) производить работы ударными механизмами, сбрасывать тяжести массой свыше 5 тонн, производить сброс и слив едких и коррозионных веществ и гор</w:t>
      </w:r>
      <w:r w:rsidRPr="00AA678E">
        <w:t>ю</w:t>
      </w:r>
      <w:r w:rsidRPr="00AA678E">
        <w:t>че-смазочных материалов (в охранных зонах подземных кабельных линий эле</w:t>
      </w:r>
      <w:r w:rsidRPr="00AA678E">
        <w:t>к</w:t>
      </w:r>
      <w:r w:rsidRPr="00AA678E">
        <w:t>тропередачи и вблизи них);</w:t>
      </w:r>
    </w:p>
    <w:p w:rsidR="00F33E0A" w:rsidRPr="00AA678E" w:rsidRDefault="00F33E0A" w:rsidP="001F7D52">
      <w:pPr>
        <w:pStyle w:val="affffa"/>
      </w:pPr>
      <w:r w:rsidRPr="00AA678E">
        <w:t>Граница санитарных разрывов устанавливается по обе стороны от оси ВЛ в зависимости от ее напряжения.</w:t>
      </w:r>
    </w:p>
    <w:p w:rsidR="00F33E0A" w:rsidRPr="00A62780" w:rsidRDefault="00F33E0A" w:rsidP="001F7D52">
      <w:pPr>
        <w:pStyle w:val="affffa"/>
      </w:pPr>
      <w:r w:rsidRPr="00A62780">
        <w:t xml:space="preserve">Таблица </w:t>
      </w:r>
      <w:r w:rsidR="00752255"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2943"/>
        <w:gridCol w:w="3547"/>
      </w:tblGrid>
      <w:tr w:rsidR="00F33E0A" w:rsidRPr="00045868" w:rsidTr="00393F8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5" w:type="dxa"/>
            <w:vMerge w:val="restart"/>
          </w:tcPr>
          <w:p w:rsidR="00F33E0A" w:rsidRPr="00045868" w:rsidRDefault="00F33E0A" w:rsidP="00F61F9D">
            <w:pPr>
              <w:pStyle w:val="afffe"/>
            </w:pPr>
            <w:r w:rsidRPr="00045868">
              <w:t>Напряжение ЛЭП,</w:t>
            </w:r>
          </w:p>
          <w:p w:rsidR="00F33E0A" w:rsidRPr="00045868" w:rsidRDefault="00F33E0A" w:rsidP="00F61F9D">
            <w:pPr>
              <w:pStyle w:val="afffe"/>
            </w:pPr>
            <w:r w:rsidRPr="00045868">
              <w:t>кВ</w:t>
            </w:r>
          </w:p>
        </w:tc>
        <w:tc>
          <w:tcPr>
            <w:tcW w:w="6490" w:type="dxa"/>
            <w:gridSpan w:val="2"/>
          </w:tcPr>
          <w:p w:rsidR="00F33E0A" w:rsidRPr="00045868" w:rsidRDefault="00F33E0A" w:rsidP="00F61F9D">
            <w:pPr>
              <w:pStyle w:val="afffe"/>
            </w:pPr>
            <w:r w:rsidRPr="00045868">
              <w:t>Ширина в каждую сторону, м</w:t>
            </w:r>
          </w:p>
        </w:tc>
      </w:tr>
      <w:tr w:rsidR="00F33E0A" w:rsidRPr="00045868" w:rsidTr="00393F8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5" w:type="dxa"/>
            <w:vMerge/>
          </w:tcPr>
          <w:p w:rsidR="00F33E0A" w:rsidRPr="00045868" w:rsidRDefault="00F33E0A" w:rsidP="00F61F9D">
            <w:pPr>
              <w:pStyle w:val="afffe"/>
            </w:pPr>
          </w:p>
        </w:tc>
        <w:tc>
          <w:tcPr>
            <w:tcW w:w="2943" w:type="dxa"/>
          </w:tcPr>
          <w:p w:rsidR="00F33E0A" w:rsidRPr="00045868" w:rsidRDefault="00F33E0A" w:rsidP="00F61F9D">
            <w:pPr>
              <w:pStyle w:val="afffe"/>
            </w:pPr>
            <w:r w:rsidRPr="00045868">
              <w:t>нормативная</w:t>
            </w:r>
          </w:p>
        </w:tc>
        <w:tc>
          <w:tcPr>
            <w:tcW w:w="3547" w:type="dxa"/>
          </w:tcPr>
          <w:p w:rsidR="00F33E0A" w:rsidRPr="00045868" w:rsidRDefault="00F33E0A" w:rsidP="00F61F9D">
            <w:pPr>
              <w:pStyle w:val="afffe"/>
            </w:pPr>
            <w:r w:rsidRPr="00045868">
              <w:t>в стесненных условиях</w:t>
            </w:r>
          </w:p>
        </w:tc>
      </w:tr>
      <w:tr w:rsidR="00F33E0A" w:rsidRPr="00045868" w:rsidTr="00393F8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35" w:type="dxa"/>
          </w:tcPr>
          <w:p w:rsidR="00F33E0A" w:rsidRPr="00045868" w:rsidRDefault="00F33E0A" w:rsidP="00F61F9D">
            <w:pPr>
              <w:pStyle w:val="afffe"/>
            </w:pPr>
            <w:r w:rsidRPr="00045868">
              <w:t>110</w:t>
            </w:r>
          </w:p>
        </w:tc>
        <w:tc>
          <w:tcPr>
            <w:tcW w:w="2943" w:type="dxa"/>
          </w:tcPr>
          <w:p w:rsidR="00F33E0A" w:rsidRPr="00045868" w:rsidRDefault="00F33E0A" w:rsidP="00F61F9D">
            <w:pPr>
              <w:pStyle w:val="afffe"/>
            </w:pPr>
            <w:r w:rsidRPr="00045868">
              <w:t>2</w:t>
            </w:r>
            <w:r w:rsidR="00724280">
              <w:t>0</w:t>
            </w:r>
          </w:p>
        </w:tc>
        <w:tc>
          <w:tcPr>
            <w:tcW w:w="3547" w:type="dxa"/>
          </w:tcPr>
          <w:p w:rsidR="00F33E0A" w:rsidRPr="00045868" w:rsidRDefault="00F33E0A" w:rsidP="00F61F9D">
            <w:pPr>
              <w:pStyle w:val="afffe"/>
            </w:pPr>
            <w:r w:rsidRPr="00045868">
              <w:t>12</w:t>
            </w:r>
          </w:p>
        </w:tc>
      </w:tr>
      <w:tr w:rsidR="00B56E3C" w:rsidRPr="00045868" w:rsidTr="00393F8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35" w:type="dxa"/>
          </w:tcPr>
          <w:p w:rsidR="00B56E3C" w:rsidRPr="00045868" w:rsidRDefault="00724280" w:rsidP="00F61F9D">
            <w:pPr>
              <w:pStyle w:val="afffe"/>
            </w:pPr>
            <w:r>
              <w:lastRenderedPageBreak/>
              <w:t>35</w:t>
            </w:r>
          </w:p>
        </w:tc>
        <w:tc>
          <w:tcPr>
            <w:tcW w:w="2943" w:type="dxa"/>
          </w:tcPr>
          <w:p w:rsidR="00B56E3C" w:rsidRPr="00045868" w:rsidRDefault="00724280" w:rsidP="00F61F9D">
            <w:pPr>
              <w:pStyle w:val="afffe"/>
            </w:pPr>
            <w:r>
              <w:t>15</w:t>
            </w:r>
          </w:p>
        </w:tc>
        <w:tc>
          <w:tcPr>
            <w:tcW w:w="3547" w:type="dxa"/>
          </w:tcPr>
          <w:p w:rsidR="00B56E3C" w:rsidRPr="00045868" w:rsidRDefault="00B56E3C" w:rsidP="00F61F9D">
            <w:pPr>
              <w:pStyle w:val="afffe"/>
            </w:pPr>
          </w:p>
        </w:tc>
      </w:tr>
      <w:tr w:rsidR="00B56E3C" w:rsidRPr="00045868" w:rsidTr="00393F8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35" w:type="dxa"/>
          </w:tcPr>
          <w:p w:rsidR="00B56E3C" w:rsidRPr="00045868" w:rsidRDefault="00724280" w:rsidP="00F61F9D">
            <w:pPr>
              <w:pStyle w:val="afffe"/>
            </w:pPr>
            <w:r>
              <w:t>10</w:t>
            </w:r>
          </w:p>
        </w:tc>
        <w:tc>
          <w:tcPr>
            <w:tcW w:w="2943" w:type="dxa"/>
          </w:tcPr>
          <w:p w:rsidR="00B56E3C" w:rsidRPr="00045868" w:rsidRDefault="00724280" w:rsidP="00F61F9D">
            <w:pPr>
              <w:pStyle w:val="afffe"/>
            </w:pPr>
            <w:r>
              <w:t>10</w:t>
            </w:r>
          </w:p>
        </w:tc>
        <w:tc>
          <w:tcPr>
            <w:tcW w:w="3547" w:type="dxa"/>
          </w:tcPr>
          <w:p w:rsidR="00B56E3C" w:rsidRPr="00045868" w:rsidRDefault="00B56E3C" w:rsidP="00F61F9D">
            <w:pPr>
              <w:pStyle w:val="afffe"/>
            </w:pPr>
          </w:p>
        </w:tc>
      </w:tr>
    </w:tbl>
    <w:p w:rsidR="00F33E0A" w:rsidRPr="00397504" w:rsidRDefault="00F33E0A" w:rsidP="001F7D52">
      <w:pPr>
        <w:pStyle w:val="affffa"/>
      </w:pPr>
    </w:p>
    <w:p w:rsidR="00F33E0A" w:rsidRPr="00AA678E" w:rsidRDefault="00F33E0A" w:rsidP="001F7D52">
      <w:pPr>
        <w:pStyle w:val="affffa"/>
      </w:pPr>
      <w:bookmarkStart w:id="232" w:name="_Toc241567192"/>
      <w:r w:rsidRPr="00AA678E">
        <w:t>Ограничения использования земельных участков и объектов капитального строительства на которые действия регламента не распростран</w:t>
      </w:r>
      <w:r w:rsidRPr="00AA678E">
        <w:t>я</w:t>
      </w:r>
      <w:r w:rsidRPr="00AA678E">
        <w:t>ются.</w:t>
      </w:r>
      <w:bookmarkEnd w:id="232"/>
      <w:r w:rsidRPr="00AA678E">
        <w:t xml:space="preserve"> </w:t>
      </w:r>
    </w:p>
    <w:p w:rsidR="00F33E0A" w:rsidRPr="00CB65D3" w:rsidRDefault="00F33E0A" w:rsidP="001F7D52">
      <w:pPr>
        <w:pStyle w:val="affffa"/>
        <w:rPr>
          <w:color w:val="auto"/>
        </w:rPr>
      </w:pPr>
      <w:r w:rsidRPr="00AA678E">
        <w:t>1. Ограничения использования земельных участков, расположенных в гр</w:t>
      </w:r>
      <w:r w:rsidRPr="00AA678E">
        <w:t>а</w:t>
      </w:r>
      <w:r w:rsidRPr="00AA678E">
        <w:t>ницах территорий общего пользования, обуславливаются положениями норм</w:t>
      </w:r>
      <w:r w:rsidRPr="00AA678E">
        <w:t>а</w:t>
      </w:r>
      <w:r w:rsidRPr="00AA678E">
        <w:t xml:space="preserve">тивных правовых актов органов местного самоуправления </w:t>
      </w:r>
      <w:r w:rsidRPr="00CB65D3">
        <w:rPr>
          <w:color w:val="auto"/>
        </w:rPr>
        <w:t xml:space="preserve">МО </w:t>
      </w:r>
      <w:r w:rsidR="00752255" w:rsidRPr="00CB65D3">
        <w:rPr>
          <w:color w:val="auto"/>
        </w:rPr>
        <w:t xml:space="preserve">Саракташский поссовет Саракташского </w:t>
      </w:r>
      <w:r w:rsidRPr="00CB65D3">
        <w:rPr>
          <w:color w:val="auto"/>
        </w:rPr>
        <w:t>район</w:t>
      </w:r>
      <w:r w:rsidR="00752255" w:rsidRPr="00CB65D3">
        <w:rPr>
          <w:color w:val="auto"/>
        </w:rPr>
        <w:t>а</w:t>
      </w:r>
      <w:r w:rsidRPr="00CB65D3">
        <w:rPr>
          <w:color w:val="auto"/>
        </w:rPr>
        <w:t xml:space="preserve"> Оренбургской области, издаваемыми в соотве</w:t>
      </w:r>
      <w:r w:rsidRPr="00CB65D3">
        <w:rPr>
          <w:color w:val="auto"/>
        </w:rPr>
        <w:t>т</w:t>
      </w:r>
      <w:r w:rsidRPr="00CB65D3">
        <w:rPr>
          <w:color w:val="auto"/>
        </w:rPr>
        <w:t>ствии с действующим федеральным закон</w:t>
      </w:r>
      <w:r w:rsidRPr="00CB65D3">
        <w:rPr>
          <w:color w:val="auto"/>
        </w:rPr>
        <w:t>о</w:t>
      </w:r>
      <w:r w:rsidRPr="00CB65D3">
        <w:rPr>
          <w:color w:val="auto"/>
        </w:rPr>
        <w:t>дательством.</w:t>
      </w:r>
    </w:p>
    <w:p w:rsidR="00F33E0A" w:rsidRPr="00CB65D3" w:rsidRDefault="00F33E0A" w:rsidP="001F7D52">
      <w:pPr>
        <w:pStyle w:val="affffa"/>
      </w:pPr>
      <w:r w:rsidRPr="00CB65D3">
        <w:t>2. В пределах территории улично-дорожной сети, расположенной в гран</w:t>
      </w:r>
      <w:r w:rsidRPr="00CB65D3">
        <w:t>и</w:t>
      </w:r>
      <w:r w:rsidRPr="00CB65D3">
        <w:t>цах территорий всех зон, нормативными правовыми актами органов местного с</w:t>
      </w:r>
      <w:r w:rsidRPr="00CB65D3">
        <w:t>а</w:t>
      </w:r>
      <w:r w:rsidRPr="00CB65D3">
        <w:t xml:space="preserve">моуправления </w:t>
      </w:r>
      <w:r w:rsidR="00752255" w:rsidRPr="00CB65D3">
        <w:t>МО Саракташский поссовет Саракташского района Оренбургской области</w:t>
      </w:r>
      <w:r w:rsidRPr="00CB65D3">
        <w:t>, может допускат</w:t>
      </w:r>
      <w:r w:rsidRPr="00CB65D3">
        <w:t>ь</w:t>
      </w:r>
      <w:r w:rsidRPr="00CB65D3">
        <w:t>ся, размещение следующих объектов:</w:t>
      </w:r>
    </w:p>
    <w:p w:rsidR="00F33E0A" w:rsidRPr="00AA678E" w:rsidRDefault="00F33E0A" w:rsidP="004A2E15">
      <w:pPr>
        <w:pStyle w:val="a1"/>
      </w:pPr>
      <w:r w:rsidRPr="00AA678E">
        <w:t>транспортной инфраструктуры (площадок для отстоя и кольцевания общественного транспорта, разворотных площадок, площадок для размещ</w:t>
      </w:r>
      <w:r w:rsidRPr="00AA678E">
        <w:t>е</w:t>
      </w:r>
      <w:r w:rsidRPr="00AA678E">
        <w:t>ния диспе</w:t>
      </w:r>
      <w:r w:rsidRPr="00AA678E">
        <w:t>т</w:t>
      </w:r>
      <w:r w:rsidRPr="00AA678E">
        <w:t>черских пунктов);</w:t>
      </w:r>
    </w:p>
    <w:p w:rsidR="00F33E0A" w:rsidRPr="00AA678E" w:rsidRDefault="00F33E0A" w:rsidP="004A2E15">
      <w:pPr>
        <w:pStyle w:val="a1"/>
      </w:pPr>
      <w:r w:rsidRPr="00AA678E">
        <w:t>автосервиса для попутного обслуживания транспорта (автозапр</w:t>
      </w:r>
      <w:r w:rsidRPr="00AA678E">
        <w:t>а</w:t>
      </w:r>
      <w:r w:rsidRPr="00AA678E">
        <w:t>вочных станций, мини-моек, постов проверки окиси углерода);</w:t>
      </w:r>
    </w:p>
    <w:p w:rsidR="00F33E0A" w:rsidRPr="00AA678E" w:rsidRDefault="00F33E0A" w:rsidP="004A2E15">
      <w:pPr>
        <w:pStyle w:val="a1"/>
      </w:pPr>
      <w:r w:rsidRPr="00AA678E">
        <w:t>попутного обслуживания пешеходов (мелкорозничной торговли и бытового обслуживания).</w:t>
      </w:r>
    </w:p>
    <w:p w:rsidR="00F33E0A" w:rsidRDefault="00F33E0A" w:rsidP="001F7D52">
      <w:pPr>
        <w:pStyle w:val="affffa"/>
      </w:pPr>
      <w:r w:rsidRPr="00AA678E">
        <w:t xml:space="preserve">3. </w:t>
      </w:r>
      <w:r w:rsidRPr="00730BEC">
        <w:t xml:space="preserve">Ограничения использования земельных участков, занятых линейными объектами, </w:t>
      </w:r>
      <w:r w:rsidRPr="008D6F42">
        <w:t>определяется</w:t>
      </w:r>
      <w:r>
        <w:t xml:space="preserve"> </w:t>
      </w:r>
      <w:r w:rsidRPr="008D6F42">
        <w:t>техническими регламентами или строительными норм</w:t>
      </w:r>
      <w:r w:rsidRPr="008D6F42">
        <w:t>а</w:t>
      </w:r>
      <w:r w:rsidRPr="008D6F42">
        <w:t>ми и правилами соответс</w:t>
      </w:r>
      <w:r w:rsidRPr="008D6F42">
        <w:t>т</w:t>
      </w:r>
      <w:r w:rsidRPr="008D6F42">
        <w:t>вующих ведомств и органов контроля.</w:t>
      </w:r>
    </w:p>
    <w:p w:rsidR="00F33E0A" w:rsidRPr="00606D07" w:rsidRDefault="00F33E0A" w:rsidP="00D23DC9">
      <w:pPr>
        <w:pStyle w:val="4"/>
        <w:rPr>
          <w:rStyle w:val="af0"/>
          <w:b/>
          <w:bCs/>
        </w:rPr>
      </w:pPr>
      <w:bookmarkStart w:id="233" w:name="_Toc286147823"/>
      <w:bookmarkStart w:id="234" w:name="_Toc286147967"/>
      <w:bookmarkStart w:id="235" w:name="_Toc288571430"/>
      <w:bookmarkStart w:id="236" w:name="_Toc289157136"/>
      <w:bookmarkStart w:id="237" w:name="_Toc381687741"/>
      <w:r w:rsidRPr="00606D07">
        <w:rPr>
          <w:rStyle w:val="af0"/>
          <w:b/>
          <w:bCs/>
        </w:rPr>
        <w:t>Санитарно-защитная зона</w:t>
      </w:r>
      <w:bookmarkEnd w:id="233"/>
      <w:bookmarkEnd w:id="234"/>
      <w:bookmarkEnd w:id="235"/>
      <w:bookmarkEnd w:id="236"/>
      <w:bookmarkEnd w:id="237"/>
    </w:p>
    <w:p w:rsidR="00F33E0A" w:rsidRPr="00494200" w:rsidRDefault="00F33E0A" w:rsidP="001F7D52">
      <w:pPr>
        <w:pStyle w:val="affffa"/>
      </w:pPr>
      <w:r>
        <w:t>С</w:t>
      </w:r>
      <w:r w:rsidRPr="00494200">
        <w:t>анитарно-защитная зона (временно действующая, пока не будет</w:t>
      </w:r>
      <w:r>
        <w:t xml:space="preserve"> </w:t>
      </w:r>
      <w:r w:rsidRPr="00494200">
        <w:t>подтве</w:t>
      </w:r>
      <w:r w:rsidRPr="00494200">
        <w:t>р</w:t>
      </w:r>
      <w:r w:rsidR="00B56E3C">
        <w:t>ждена СЭС</w:t>
      </w:r>
      <w:r w:rsidRPr="00494200">
        <w:t>, рекомендуемая генпланом).</w:t>
      </w:r>
    </w:p>
    <w:p w:rsidR="00F33E0A" w:rsidRPr="00122113" w:rsidRDefault="00F33E0A" w:rsidP="001F7D52">
      <w:pPr>
        <w:pStyle w:val="affffa"/>
      </w:pPr>
      <w:r w:rsidRPr="00122113">
        <w:t>Назначение:</w:t>
      </w:r>
    </w:p>
    <w:p w:rsidR="00F33E0A" w:rsidRPr="00494200" w:rsidRDefault="00F33E0A" w:rsidP="004A2E15">
      <w:pPr>
        <w:pStyle w:val="a1"/>
      </w:pPr>
      <w:r w:rsidRPr="00494200">
        <w:lastRenderedPageBreak/>
        <w:t>обеспечение снижения уровня воздействия до требуемых гигиен</w:t>
      </w:r>
      <w:r w:rsidRPr="00494200">
        <w:t>и</w:t>
      </w:r>
      <w:r w:rsidRPr="00494200">
        <w:t>ческих</w:t>
      </w:r>
      <w:r>
        <w:t xml:space="preserve"> </w:t>
      </w:r>
      <w:r w:rsidRPr="00494200">
        <w:t>нормативов по всем факторам воздействия за ее пр</w:t>
      </w:r>
      <w:r w:rsidRPr="00494200">
        <w:t>е</w:t>
      </w:r>
      <w:r w:rsidRPr="00494200">
        <w:t>делами;</w:t>
      </w:r>
    </w:p>
    <w:p w:rsidR="00F33E0A" w:rsidRPr="00494200" w:rsidRDefault="00F33E0A" w:rsidP="004A2E15">
      <w:pPr>
        <w:pStyle w:val="a1"/>
      </w:pPr>
      <w:r w:rsidRPr="00494200">
        <w:t>создания санитарно-защитного барьера между территорией пре</w:t>
      </w:r>
      <w:r w:rsidRPr="00494200">
        <w:t>д</w:t>
      </w:r>
      <w:r w:rsidRPr="00494200">
        <w:t>приятия (группы</w:t>
      </w:r>
      <w:r>
        <w:t xml:space="preserve"> </w:t>
      </w:r>
      <w:r w:rsidRPr="00494200">
        <w:t>предприятий) и территорией жилой застройки;</w:t>
      </w:r>
    </w:p>
    <w:p w:rsidR="00F33E0A" w:rsidRPr="00494200" w:rsidRDefault="00F33E0A" w:rsidP="004A2E15">
      <w:pPr>
        <w:pStyle w:val="a1"/>
      </w:pPr>
      <w:r w:rsidRPr="00494200">
        <w:t>орган</w:t>
      </w:r>
      <w:r>
        <w:t>изации дополнительных озелененны</w:t>
      </w:r>
      <w:r w:rsidRPr="00494200">
        <w:t>х площадей, обеспеч</w:t>
      </w:r>
      <w:r w:rsidRPr="00494200">
        <w:t>и</w:t>
      </w:r>
      <w:r w:rsidRPr="00494200">
        <w:t>вающих</w:t>
      </w:r>
      <w:r>
        <w:t xml:space="preserve"> </w:t>
      </w:r>
      <w:r w:rsidRPr="00494200">
        <w:t>экранирование, ассимиляцию и фильтрацию загрязнителей атм</w:t>
      </w:r>
      <w:r w:rsidRPr="00494200">
        <w:t>о</w:t>
      </w:r>
      <w:r w:rsidRPr="00494200">
        <w:t>сферного воздуха и</w:t>
      </w:r>
      <w:r>
        <w:t xml:space="preserve"> повышение комфортности микрокли</w:t>
      </w:r>
      <w:r w:rsidRPr="00494200">
        <w:t>мата.</w:t>
      </w:r>
    </w:p>
    <w:p w:rsidR="00F33E0A" w:rsidRPr="00494200" w:rsidRDefault="00F33E0A" w:rsidP="001F7D52">
      <w:pPr>
        <w:pStyle w:val="affffa"/>
      </w:pPr>
      <w:r w:rsidRPr="00122113">
        <w:rPr>
          <w:i/>
        </w:rPr>
        <w:t>Нормативные правовые акты и документы</w:t>
      </w:r>
      <w:r w:rsidRPr="00494200">
        <w:t>, регламентирующие режим</w:t>
      </w:r>
      <w:r>
        <w:t xml:space="preserve"> </w:t>
      </w:r>
      <w:r w:rsidRPr="00494200">
        <w:t>х</w:t>
      </w:r>
      <w:r w:rsidRPr="00494200">
        <w:t>о</w:t>
      </w:r>
      <w:r w:rsidRPr="00494200">
        <w:t>зяйственной деятельности в пределах зоны:</w:t>
      </w:r>
    </w:p>
    <w:p w:rsidR="00F33E0A" w:rsidRDefault="00F33E0A" w:rsidP="004A2E15">
      <w:pPr>
        <w:pStyle w:val="a1"/>
      </w:pPr>
      <w:r w:rsidRPr="00494200">
        <w:t>Новая редакция СанПиН 2.2.1/2.1.1.1200-03. Санитарно-защитные зоны и</w:t>
      </w:r>
      <w:r>
        <w:t xml:space="preserve"> </w:t>
      </w:r>
      <w:r w:rsidRPr="00494200">
        <w:t>санитарная классификация предприятий, сооружений и иных объе</w:t>
      </w:r>
      <w:r w:rsidRPr="00494200">
        <w:t>к</w:t>
      </w:r>
      <w:r w:rsidRPr="00494200">
        <w:t>тов.</w:t>
      </w:r>
    </w:p>
    <w:p w:rsidR="00F33E0A" w:rsidRPr="007C553B" w:rsidRDefault="00F33E0A" w:rsidP="001F7D52">
      <w:pPr>
        <w:pStyle w:val="affffa"/>
      </w:pPr>
      <w:r w:rsidRPr="007C553B">
        <w:t>Ограничения:</w:t>
      </w:r>
    </w:p>
    <w:p w:rsidR="00F33E0A" w:rsidRPr="00122113" w:rsidRDefault="00B56E3C" w:rsidP="001F7D52">
      <w:pPr>
        <w:pStyle w:val="affffa"/>
      </w:pPr>
      <w:r>
        <w:t>Все ограничения, указанные для</w:t>
      </w:r>
      <w:r w:rsidR="00F33E0A" w:rsidRPr="00122113">
        <w:t xml:space="preserve"> санитарно-защитных зон</w:t>
      </w:r>
      <w:r w:rsidR="00F33E0A">
        <w:t xml:space="preserve"> </w:t>
      </w:r>
      <w:r w:rsidR="00F33E0A" w:rsidRPr="00122113">
        <w:t>данного типа предприятий.</w:t>
      </w:r>
    </w:p>
    <w:p w:rsidR="00F33E0A" w:rsidRPr="00122113" w:rsidRDefault="00F33E0A" w:rsidP="001F7D52">
      <w:pPr>
        <w:pStyle w:val="affffa"/>
      </w:pPr>
      <w:r w:rsidRPr="00122113">
        <w:t>В санитарно-защитной зоне не допускается размещать жилую застройку, включая</w:t>
      </w:r>
      <w:r>
        <w:t xml:space="preserve"> </w:t>
      </w:r>
      <w:r w:rsidRPr="00122113">
        <w:t>отдельные жилые дома, ландшафтно-рекреационные зоны, зоны отдыха, территории</w:t>
      </w:r>
      <w:r>
        <w:t xml:space="preserve"> </w:t>
      </w:r>
      <w:r w:rsidRPr="00122113">
        <w:t>курортов, санаториев и домов отдыха, территории садоводческих т</w:t>
      </w:r>
      <w:r w:rsidRPr="00122113">
        <w:t>о</w:t>
      </w:r>
      <w:r w:rsidRPr="00122113">
        <w:t>вар</w:t>
      </w:r>
      <w:r w:rsidRPr="00122113">
        <w:t>и</w:t>
      </w:r>
      <w:r w:rsidRPr="00122113">
        <w:t>ществ и</w:t>
      </w:r>
      <w:r>
        <w:t xml:space="preserve"> </w:t>
      </w:r>
      <w:r w:rsidRPr="00122113">
        <w:t>коттеджной застройки, коллективных или индивидуальных дачных и садово-огородных</w:t>
      </w:r>
      <w:r>
        <w:t xml:space="preserve"> </w:t>
      </w:r>
      <w:r w:rsidRPr="00122113">
        <w:t>участков, а также др</w:t>
      </w:r>
      <w:r>
        <w:t xml:space="preserve">угие территории </w:t>
      </w:r>
      <w:r w:rsidRPr="00122113">
        <w:t xml:space="preserve"> нормируем</w:t>
      </w:r>
      <w:r>
        <w:t>ы</w:t>
      </w:r>
      <w:r w:rsidRPr="00122113">
        <w:t>ми показат</w:t>
      </w:r>
      <w:r w:rsidRPr="00122113">
        <w:t>е</w:t>
      </w:r>
      <w:r w:rsidRPr="00122113">
        <w:t>лями качества среды</w:t>
      </w:r>
      <w:r>
        <w:t xml:space="preserve"> </w:t>
      </w:r>
      <w:r w:rsidRPr="00122113">
        <w:t>обитания; спортивные сооружения, детские площадки, обр</w:t>
      </w:r>
      <w:r w:rsidRPr="00122113">
        <w:t>а</w:t>
      </w:r>
      <w:r w:rsidRPr="00122113">
        <w:t>зовательные и детские</w:t>
      </w:r>
      <w:r>
        <w:t xml:space="preserve"> </w:t>
      </w:r>
      <w:r w:rsidRPr="00122113">
        <w:t>учреждения, лечебно-профилактические и оздоровител</w:t>
      </w:r>
      <w:r w:rsidRPr="00122113">
        <w:t>ь</w:t>
      </w:r>
      <w:r w:rsidRPr="00122113">
        <w:t>ные учреждения о</w:t>
      </w:r>
      <w:r w:rsidRPr="00122113">
        <w:t>б</w:t>
      </w:r>
      <w:r w:rsidRPr="00122113">
        <w:t>щего</w:t>
      </w:r>
      <w:r>
        <w:t xml:space="preserve"> </w:t>
      </w:r>
      <w:r w:rsidRPr="00122113">
        <w:t>пользования.</w:t>
      </w:r>
    </w:p>
    <w:p w:rsidR="00F33E0A" w:rsidRPr="00122113" w:rsidRDefault="00F33E0A" w:rsidP="001F7D52">
      <w:pPr>
        <w:pStyle w:val="affffa"/>
      </w:pPr>
      <w:r w:rsidRPr="00122113">
        <w:t>В санитарно-защитной зоне и на территории объектов других отра</w:t>
      </w:r>
      <w:r w:rsidRPr="00122113">
        <w:t>с</w:t>
      </w:r>
      <w:r w:rsidRPr="00122113">
        <w:t>лей</w:t>
      </w:r>
    </w:p>
    <w:p w:rsidR="00F33E0A" w:rsidRPr="00122113" w:rsidRDefault="00F33E0A" w:rsidP="001F7D52">
      <w:pPr>
        <w:pStyle w:val="affffa"/>
      </w:pPr>
      <w:r w:rsidRPr="00122113">
        <w:t>промышленности не допускается размещать объекты по производству л</w:t>
      </w:r>
      <w:r w:rsidRPr="00122113">
        <w:t>е</w:t>
      </w:r>
      <w:r w:rsidRPr="00122113">
        <w:t>карственных</w:t>
      </w:r>
      <w:r>
        <w:t xml:space="preserve"> </w:t>
      </w:r>
      <w:r w:rsidRPr="00122113">
        <w:t>веществ, лекарственных средств и (или) лекарственных форм, скл</w:t>
      </w:r>
      <w:r w:rsidRPr="00122113">
        <w:t>а</w:t>
      </w:r>
      <w:r w:rsidRPr="00122113">
        <w:t>ды сырья и</w:t>
      </w:r>
      <w:r>
        <w:t xml:space="preserve"> </w:t>
      </w:r>
      <w:r w:rsidRPr="00122113">
        <w:t>полупродуктов для фармацевтических предприятий; объекты пищ</w:t>
      </w:r>
      <w:r w:rsidRPr="00122113">
        <w:t>е</w:t>
      </w:r>
      <w:r w:rsidRPr="00122113">
        <w:t>вых отраслей</w:t>
      </w:r>
      <w:r>
        <w:t xml:space="preserve"> </w:t>
      </w:r>
      <w:r w:rsidRPr="00122113">
        <w:t xml:space="preserve">промышленности, оптовые склады продовольственного сырья и </w:t>
      </w:r>
      <w:r w:rsidRPr="00122113">
        <w:lastRenderedPageBreak/>
        <w:t>пищевых продуктов,</w:t>
      </w:r>
      <w:r>
        <w:t xml:space="preserve"> комплексы водопроводны</w:t>
      </w:r>
      <w:r w:rsidRPr="00122113">
        <w:t>х сооружений для подготовки и хранения питьевой в</w:t>
      </w:r>
      <w:r w:rsidRPr="00122113">
        <w:t>о</w:t>
      </w:r>
      <w:r w:rsidRPr="00122113">
        <w:t>ды,</w:t>
      </w:r>
      <w:r>
        <w:t xml:space="preserve"> </w:t>
      </w:r>
      <w:r w:rsidRPr="00122113">
        <w:t>которые могут повлиять на качество продукции.</w:t>
      </w:r>
    </w:p>
    <w:p w:rsidR="00F33E0A" w:rsidRPr="00122113" w:rsidRDefault="00F33E0A" w:rsidP="001F7D52">
      <w:pPr>
        <w:pStyle w:val="affffa"/>
      </w:pPr>
      <w:r>
        <w:t>Д</w:t>
      </w:r>
      <w:r w:rsidRPr="00122113">
        <w:t>опускается размещать в границах санитарно-защитной зоны промышле</w:t>
      </w:r>
      <w:r w:rsidRPr="00122113">
        <w:t>н</w:t>
      </w:r>
      <w:r w:rsidRPr="00122113">
        <w:t>ного</w:t>
      </w:r>
      <w:r>
        <w:t xml:space="preserve"> </w:t>
      </w:r>
      <w:r w:rsidRPr="00122113">
        <w:t>объекта или производства здания и сооружения для обслуживания работн</w:t>
      </w:r>
      <w:r w:rsidRPr="00122113">
        <w:t>и</w:t>
      </w:r>
      <w:r w:rsidRPr="00122113">
        <w:t>ков указанного</w:t>
      </w:r>
      <w:r>
        <w:t xml:space="preserve"> </w:t>
      </w:r>
      <w:r w:rsidRPr="00122113">
        <w:t>объекта и для обеспечения деятельности промышленного объекта (прои</w:t>
      </w:r>
      <w:r w:rsidRPr="00122113">
        <w:t>з</w:t>
      </w:r>
      <w:r w:rsidRPr="00122113">
        <w:t>водства):</w:t>
      </w:r>
    </w:p>
    <w:p w:rsidR="00F33E0A" w:rsidRPr="00122113" w:rsidRDefault="00F33E0A" w:rsidP="004A2E15">
      <w:pPr>
        <w:pStyle w:val="a1"/>
      </w:pPr>
      <w:r w:rsidRPr="00122113">
        <w:t>нежилые помещения для дежурного аварийного персонала, помещ</w:t>
      </w:r>
      <w:r w:rsidRPr="00122113">
        <w:t>е</w:t>
      </w:r>
      <w:r w:rsidRPr="00122113">
        <w:t>ния для</w:t>
      </w:r>
      <w:r>
        <w:t xml:space="preserve"> </w:t>
      </w:r>
      <w:r w:rsidRPr="00122113">
        <w:t>работающих по вахтовому методу (не более двух недель), здания упра</w:t>
      </w:r>
      <w:r w:rsidRPr="00122113">
        <w:t>в</w:t>
      </w:r>
      <w:r w:rsidRPr="00122113">
        <w:t>ления,</w:t>
      </w:r>
    </w:p>
    <w:p w:rsidR="00F33E0A" w:rsidRPr="00122113" w:rsidRDefault="00F33E0A" w:rsidP="004A2E15">
      <w:pPr>
        <w:pStyle w:val="a1"/>
      </w:pPr>
      <w:r w:rsidRPr="00122113">
        <w:t>конструкторские бюро, здания администрации, нау</w:t>
      </w:r>
      <w:r w:rsidRPr="00122113">
        <w:t>ч</w:t>
      </w:r>
      <w:r w:rsidRPr="00122113">
        <w:t>но-исследовательские лаборатории,</w:t>
      </w:r>
    </w:p>
    <w:p w:rsidR="00F33E0A" w:rsidRPr="00122113" w:rsidRDefault="00F33E0A" w:rsidP="004A2E15">
      <w:pPr>
        <w:pStyle w:val="a1"/>
      </w:pPr>
      <w:r w:rsidRPr="00122113">
        <w:t>поликлиники, спортивно-оздоровительные сооружения закрытого типа, бани, прачечные,</w:t>
      </w:r>
    </w:p>
    <w:p w:rsidR="00F33E0A" w:rsidRPr="00122113" w:rsidRDefault="00F33E0A" w:rsidP="004A2E15">
      <w:pPr>
        <w:pStyle w:val="a1"/>
      </w:pPr>
      <w:r w:rsidRPr="00122113">
        <w:t>объекты торговли и общественного питания, мотели, гостиницы, г</w:t>
      </w:r>
      <w:r w:rsidRPr="00122113">
        <w:t>а</w:t>
      </w:r>
      <w:r w:rsidRPr="00122113">
        <w:t>ражи, площадки и</w:t>
      </w:r>
      <w:r>
        <w:t xml:space="preserve"> </w:t>
      </w:r>
      <w:r w:rsidRPr="00122113">
        <w:t>сооружения для хранения общественного и индивидуал</w:t>
      </w:r>
      <w:r w:rsidRPr="00122113">
        <w:t>ь</w:t>
      </w:r>
      <w:r w:rsidRPr="00122113">
        <w:t>ного транспорта, пожа</w:t>
      </w:r>
      <w:r w:rsidRPr="00122113">
        <w:t>р</w:t>
      </w:r>
      <w:r w:rsidRPr="00122113">
        <w:t>ные депо,</w:t>
      </w:r>
    </w:p>
    <w:p w:rsidR="00F33E0A" w:rsidRPr="00122113" w:rsidRDefault="00F33E0A" w:rsidP="004A2E15">
      <w:pPr>
        <w:pStyle w:val="a1"/>
      </w:pPr>
      <w:r w:rsidRPr="00122113">
        <w:t>местные и транзитные коммуникации, ЛЭП, электроподстанции, нефте- и газопроводы,</w:t>
      </w:r>
    </w:p>
    <w:p w:rsidR="00F33E0A" w:rsidRDefault="00F33E0A" w:rsidP="004A2E15">
      <w:pPr>
        <w:pStyle w:val="a1"/>
      </w:pPr>
      <w:r w:rsidRPr="00122113">
        <w:t>артезианские скважины для технического водоснабжения, водоо</w:t>
      </w:r>
      <w:r w:rsidRPr="00122113">
        <w:t>х</w:t>
      </w:r>
      <w:r w:rsidRPr="00122113">
        <w:t>лаждающие сооружения</w:t>
      </w:r>
      <w:r>
        <w:t xml:space="preserve"> </w:t>
      </w:r>
      <w:r w:rsidRPr="00122113">
        <w:t>для подготовки технической воды, канализацио</w:t>
      </w:r>
      <w:r w:rsidRPr="00122113">
        <w:t>н</w:t>
      </w:r>
      <w:r w:rsidRPr="00122113">
        <w:t>ные насосные станции, сооружения</w:t>
      </w:r>
      <w:r>
        <w:t xml:space="preserve"> </w:t>
      </w:r>
      <w:r w:rsidRPr="00122113">
        <w:t>оборотного водоснабж</w:t>
      </w:r>
      <w:r w:rsidRPr="00122113">
        <w:t>е</w:t>
      </w:r>
      <w:r w:rsidRPr="00122113">
        <w:t xml:space="preserve">ния, </w:t>
      </w:r>
    </w:p>
    <w:p w:rsidR="00F33E0A" w:rsidRPr="00122113" w:rsidRDefault="00F33E0A" w:rsidP="004A2E15">
      <w:pPr>
        <w:pStyle w:val="a1"/>
      </w:pPr>
      <w:r w:rsidRPr="00122113">
        <w:t>автозаправочные станции, станции технического</w:t>
      </w:r>
      <w:r>
        <w:t xml:space="preserve"> </w:t>
      </w:r>
      <w:r w:rsidRPr="00122113">
        <w:t>обслуживания а</w:t>
      </w:r>
      <w:r w:rsidRPr="00122113">
        <w:t>в</w:t>
      </w:r>
      <w:r w:rsidRPr="00122113">
        <w:t>томобилей.</w:t>
      </w:r>
    </w:p>
    <w:p w:rsidR="00F33E0A" w:rsidRPr="00122113" w:rsidRDefault="00F33E0A" w:rsidP="001F7D52">
      <w:pPr>
        <w:pStyle w:val="affffa"/>
      </w:pPr>
      <w:r w:rsidRPr="00122113">
        <w:t>В санитарно-защитной зоне объектов пищевых отраслей промышле</w:t>
      </w:r>
      <w:r w:rsidRPr="00122113">
        <w:t>н</w:t>
      </w:r>
      <w:r w:rsidRPr="00122113">
        <w:t>ности, оптовых</w:t>
      </w:r>
      <w:r>
        <w:t xml:space="preserve"> </w:t>
      </w:r>
      <w:r w:rsidRPr="00122113">
        <w:t>складов продовольственного сырья и пищевой продукции, прои</w:t>
      </w:r>
      <w:r w:rsidRPr="00122113">
        <w:t>з</w:t>
      </w:r>
      <w:r w:rsidRPr="00122113">
        <w:t>водства лекарс</w:t>
      </w:r>
      <w:r w:rsidRPr="00122113">
        <w:t>т</w:t>
      </w:r>
      <w:r w:rsidRPr="00122113">
        <w:t>венных</w:t>
      </w:r>
      <w:r>
        <w:t xml:space="preserve"> </w:t>
      </w:r>
      <w:r w:rsidRPr="00122113">
        <w:t>веществ, лекарственных средств и лекарственных форм, складов сырья и полупродуктов</w:t>
      </w:r>
      <w:r>
        <w:t xml:space="preserve"> </w:t>
      </w:r>
      <w:r w:rsidRPr="00122113">
        <w:t>для фармацевтических предприятий допускается разм</w:t>
      </w:r>
      <w:r w:rsidRPr="00122113">
        <w:t>е</w:t>
      </w:r>
      <w:r w:rsidRPr="00122113">
        <w:lastRenderedPageBreak/>
        <w:t>щение новых профильных,</w:t>
      </w:r>
      <w:r>
        <w:t xml:space="preserve"> </w:t>
      </w:r>
      <w:r w:rsidRPr="00122113">
        <w:t>однотипных объектов, при исключении взаимного н</w:t>
      </w:r>
      <w:r w:rsidRPr="00122113">
        <w:t>е</w:t>
      </w:r>
      <w:r w:rsidRPr="00122113">
        <w:t>гативного воздействия на</w:t>
      </w:r>
      <w:r>
        <w:t xml:space="preserve"> </w:t>
      </w:r>
      <w:r w:rsidRPr="00122113">
        <w:t>продукцию, среду обит</w:t>
      </w:r>
      <w:r w:rsidRPr="00122113">
        <w:t>а</w:t>
      </w:r>
      <w:r w:rsidRPr="00122113">
        <w:t>ния и здоровье человека.</w:t>
      </w:r>
    </w:p>
    <w:p w:rsidR="00F33E0A" w:rsidRPr="00122113" w:rsidRDefault="00F33E0A" w:rsidP="001F7D52">
      <w:pPr>
        <w:pStyle w:val="affffa"/>
      </w:pPr>
      <w:r w:rsidRPr="00122113">
        <w:t>Автомагистраль, расположенная в санитарно-защитной зоне промышленн</w:t>
      </w:r>
      <w:r w:rsidRPr="00122113">
        <w:t>о</w:t>
      </w:r>
      <w:r w:rsidRPr="00122113">
        <w:t>го</w:t>
      </w:r>
      <w:r>
        <w:t xml:space="preserve"> </w:t>
      </w:r>
      <w:r w:rsidRPr="00122113">
        <w:t>объекта и производства или прилегающая к санитарно-защитной зоне, не вх</w:t>
      </w:r>
      <w:r w:rsidRPr="00122113">
        <w:t>о</w:t>
      </w:r>
      <w:r w:rsidRPr="00122113">
        <w:t>дит в ее</w:t>
      </w:r>
      <w:r>
        <w:t xml:space="preserve"> </w:t>
      </w:r>
      <w:r w:rsidRPr="00122113">
        <w:t>размер, а выбросы автомагистрали учитываются в фоновом загрязн</w:t>
      </w:r>
      <w:r w:rsidRPr="00122113">
        <w:t>е</w:t>
      </w:r>
      <w:r w:rsidRPr="00122113">
        <w:t>нии при обосновании</w:t>
      </w:r>
      <w:r>
        <w:t xml:space="preserve"> </w:t>
      </w:r>
      <w:r w:rsidRPr="00122113">
        <w:t>размера санитарно-защитной зоны.</w:t>
      </w:r>
    </w:p>
    <w:p w:rsidR="00F33E0A" w:rsidRDefault="00F33E0A" w:rsidP="001F7D52">
      <w:pPr>
        <w:pStyle w:val="affffa"/>
      </w:pPr>
      <w:r w:rsidRPr="00122113">
        <w:t>Санитарно-защитная зона или какая-либо ее часть не может рассматриват</w:t>
      </w:r>
      <w:r w:rsidRPr="00122113">
        <w:t>ь</w:t>
      </w:r>
      <w:r w:rsidRPr="00122113">
        <w:t>ся как</w:t>
      </w:r>
      <w:r>
        <w:t xml:space="preserve"> </w:t>
      </w:r>
      <w:r w:rsidRPr="00122113">
        <w:t>резервная территория объекта и использоваться для расширения промы</w:t>
      </w:r>
      <w:r w:rsidRPr="00122113">
        <w:t>ш</w:t>
      </w:r>
      <w:r w:rsidRPr="00122113">
        <w:t>ленной или</w:t>
      </w:r>
      <w:r>
        <w:t xml:space="preserve"> </w:t>
      </w:r>
      <w:r w:rsidRPr="00122113">
        <w:t>жилой территории без соответствующей обоснованной корректировки границ с</w:t>
      </w:r>
      <w:r w:rsidRPr="00122113">
        <w:t>а</w:t>
      </w:r>
      <w:r w:rsidRPr="00122113">
        <w:t>нитарно-защитной зоны.</w:t>
      </w:r>
    </w:p>
    <w:p w:rsidR="00F33E0A" w:rsidRPr="00F37661" w:rsidRDefault="00F33E0A" w:rsidP="00D23DC9">
      <w:pPr>
        <w:pStyle w:val="4"/>
        <w:rPr>
          <w:rStyle w:val="af0"/>
          <w:b/>
          <w:bCs/>
        </w:rPr>
      </w:pPr>
      <w:bookmarkStart w:id="238" w:name="_Toc286147824"/>
      <w:bookmarkStart w:id="239" w:name="_Toc286147968"/>
      <w:bookmarkStart w:id="240" w:name="_Toc288571431"/>
      <w:bookmarkStart w:id="241" w:name="_Toc289157137"/>
      <w:bookmarkStart w:id="242" w:name="_Toc381687742"/>
      <w:r w:rsidRPr="00F37661">
        <w:rPr>
          <w:rStyle w:val="af0"/>
          <w:b/>
          <w:bCs/>
        </w:rPr>
        <w:t>Паводок 1% обеспеченности</w:t>
      </w:r>
      <w:bookmarkEnd w:id="238"/>
      <w:bookmarkEnd w:id="239"/>
      <w:bookmarkEnd w:id="240"/>
      <w:bookmarkEnd w:id="241"/>
      <w:bookmarkEnd w:id="242"/>
    </w:p>
    <w:p w:rsidR="00F33E0A" w:rsidRPr="00122113" w:rsidRDefault="00F33E0A" w:rsidP="001F7D52">
      <w:pPr>
        <w:pStyle w:val="affffa"/>
      </w:pPr>
      <w:r w:rsidRPr="00270EA7">
        <w:rPr>
          <w:i/>
        </w:rPr>
        <w:t xml:space="preserve">Назначение </w:t>
      </w:r>
      <w:r w:rsidRPr="00122113">
        <w:t>- во избежание негативных последствий затопления по</w:t>
      </w:r>
      <w:r w:rsidRPr="00122113">
        <w:t>й</w:t>
      </w:r>
      <w:r w:rsidRPr="00122113">
        <w:t>мы при</w:t>
      </w:r>
      <w:r>
        <w:t xml:space="preserve"> </w:t>
      </w:r>
      <w:r w:rsidRPr="00122113">
        <w:t>паводковых явлениях.</w:t>
      </w:r>
    </w:p>
    <w:p w:rsidR="00F33E0A" w:rsidRPr="00122113" w:rsidRDefault="00F33E0A" w:rsidP="001F7D52">
      <w:pPr>
        <w:pStyle w:val="affffa"/>
      </w:pPr>
      <w:r w:rsidRPr="00270EA7">
        <w:rPr>
          <w:i/>
        </w:rPr>
        <w:t>Нормативные правовые акты и документы</w:t>
      </w:r>
      <w:r w:rsidRPr="00122113">
        <w:t>, регламентирующие режим</w:t>
      </w:r>
      <w:r>
        <w:t xml:space="preserve"> </w:t>
      </w:r>
      <w:r w:rsidRPr="00122113">
        <w:t>х</w:t>
      </w:r>
      <w:r w:rsidRPr="00122113">
        <w:t>о</w:t>
      </w:r>
      <w:r w:rsidRPr="00122113">
        <w:t>зяйственной деятельности в пределах зоны:</w:t>
      </w:r>
    </w:p>
    <w:p w:rsidR="00F33E0A" w:rsidRPr="00943E15" w:rsidRDefault="00F33E0A" w:rsidP="004A2E15">
      <w:pPr>
        <w:pStyle w:val="a1"/>
      </w:pPr>
      <w:r w:rsidRPr="00943E15">
        <w:t>СНиП 2.07.01-89* «Градостроительство. Планировка и застройка</w:t>
      </w:r>
    </w:p>
    <w:p w:rsidR="00F33E0A" w:rsidRPr="00943E15" w:rsidRDefault="00F33E0A" w:rsidP="004A2E15">
      <w:pPr>
        <w:pStyle w:val="a1"/>
      </w:pPr>
      <w:r w:rsidRPr="00943E15">
        <w:t>городских и сельских поселений;</w:t>
      </w:r>
    </w:p>
    <w:p w:rsidR="00F33E0A" w:rsidRPr="00943E15" w:rsidRDefault="00F33E0A" w:rsidP="004A2E15">
      <w:pPr>
        <w:pStyle w:val="a1"/>
      </w:pPr>
      <w:r w:rsidRPr="00943E15">
        <w:t>СП 11-112-2001 “Порядок разработки и состав раздела ИТМ ГО ЧС”;</w:t>
      </w:r>
    </w:p>
    <w:p w:rsidR="00F33E0A" w:rsidRPr="00943E15" w:rsidRDefault="00F33E0A" w:rsidP="004A2E15">
      <w:pPr>
        <w:pStyle w:val="a1"/>
      </w:pPr>
      <w:r w:rsidRPr="00943E15">
        <w:t>СНиП 2.01.51-90 “Инженерно-технические мероприятия гражда</w:t>
      </w:r>
      <w:r w:rsidRPr="00943E15">
        <w:t>н</w:t>
      </w:r>
      <w:r w:rsidRPr="00943E15">
        <w:t>ской обороны”.</w:t>
      </w:r>
    </w:p>
    <w:p w:rsidR="00F33E0A" w:rsidRPr="00270EA7" w:rsidRDefault="00F33E0A" w:rsidP="001F7D52">
      <w:pPr>
        <w:pStyle w:val="affffa"/>
      </w:pPr>
      <w:r w:rsidRPr="00270EA7">
        <w:t>Ограничения:</w:t>
      </w:r>
    </w:p>
    <w:p w:rsidR="00F33E0A" w:rsidRPr="00122113" w:rsidRDefault="00F33E0A" w:rsidP="001F7D52">
      <w:pPr>
        <w:pStyle w:val="affffa"/>
      </w:pPr>
      <w:r w:rsidRPr="00122113">
        <w:t>В соответствии с п.8.б С</w:t>
      </w:r>
      <w:r>
        <w:t>анПиН 2.07.01-</w:t>
      </w:r>
      <w:r w:rsidRPr="00122113">
        <w:t>89* функционирование объектов</w:t>
      </w:r>
      <w:r>
        <w:t xml:space="preserve"> </w:t>
      </w:r>
      <w:r w:rsidRPr="00122113">
        <w:t>н</w:t>
      </w:r>
      <w:r w:rsidRPr="00122113">
        <w:t>е</w:t>
      </w:r>
      <w:r w:rsidRPr="00122113">
        <w:t xml:space="preserve">постоянного пребывания людей в </w:t>
      </w:r>
      <w:r w:rsidRPr="00943E15">
        <w:rPr>
          <w:color w:val="auto"/>
        </w:rPr>
        <w:t>зоне затопления 1% паводка не запрещ</w:t>
      </w:r>
      <w:r w:rsidRPr="00943E15">
        <w:rPr>
          <w:color w:val="auto"/>
        </w:rPr>
        <w:t>е</w:t>
      </w:r>
      <w:r w:rsidRPr="00943E15">
        <w:rPr>
          <w:color w:val="auto"/>
        </w:rPr>
        <w:t>но.</w:t>
      </w:r>
    </w:p>
    <w:p w:rsidR="00F33E0A" w:rsidRPr="00122113" w:rsidRDefault="00F33E0A" w:rsidP="001F7D52">
      <w:pPr>
        <w:pStyle w:val="affffa"/>
      </w:pPr>
      <w:r w:rsidRPr="00122113">
        <w:t>Новое строительство возможно после проведения мероприятий по защите</w:t>
      </w:r>
      <w:r>
        <w:t xml:space="preserve"> </w:t>
      </w:r>
      <w:r w:rsidRPr="00122113">
        <w:t>территории от паводкового затопления.</w:t>
      </w:r>
    </w:p>
    <w:p w:rsidR="00451EB8" w:rsidRPr="00AA7531" w:rsidRDefault="00451EB8" w:rsidP="004A2E15">
      <w:pPr>
        <w:pStyle w:val="1"/>
      </w:pPr>
      <w:bookmarkStart w:id="243" w:name="_Toc381687743"/>
      <w:r w:rsidRPr="00AA7531">
        <w:lastRenderedPageBreak/>
        <w:t xml:space="preserve">СОСТАВ </w:t>
      </w:r>
      <w:r w:rsidRPr="00D26484">
        <w:t>ПРОЕКТНОЙ</w:t>
      </w:r>
      <w:r w:rsidRPr="00AA7531">
        <w:t xml:space="preserve"> ДОКУМЕНТАЦИИ</w:t>
      </w:r>
      <w:bookmarkEnd w:id="243"/>
    </w:p>
    <w:p w:rsidR="00451EB8" w:rsidRPr="00451EB8" w:rsidRDefault="00451EB8" w:rsidP="004A2E15"/>
    <w:tbl>
      <w:tblPr>
        <w:tblW w:w="10499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976"/>
        <w:gridCol w:w="4826"/>
        <w:gridCol w:w="1965"/>
      </w:tblGrid>
      <w:tr w:rsidR="00451EB8" w:rsidRPr="006433D1" w:rsidTr="0052091D">
        <w:trPr>
          <w:trHeight w:val="1598"/>
        </w:trPr>
        <w:tc>
          <w:tcPr>
            <w:tcW w:w="732" w:type="dxa"/>
            <w:vAlign w:val="center"/>
          </w:tcPr>
          <w:p w:rsidR="00451EB8" w:rsidRPr="005F5483" w:rsidRDefault="00451EB8" w:rsidP="0052091D">
            <w:pPr>
              <w:pStyle w:val="afffe"/>
              <w:spacing w:line="240" w:lineRule="auto"/>
            </w:pPr>
            <w:r w:rsidRPr="005F5483">
              <w:t>Н</w:t>
            </w:r>
            <w:r w:rsidRPr="005F5483">
              <w:t>о</w:t>
            </w:r>
            <w:r>
              <w:t>-</w:t>
            </w:r>
            <w:r w:rsidRPr="005F5483">
              <w:t>мер</w:t>
            </w:r>
          </w:p>
          <w:p w:rsidR="00451EB8" w:rsidRPr="009E69BE" w:rsidRDefault="00451EB8" w:rsidP="0052091D">
            <w:pPr>
              <w:pStyle w:val="afffe"/>
              <w:spacing w:line="240" w:lineRule="auto"/>
            </w:pPr>
            <w:r w:rsidRPr="005F5483">
              <w:t>т</w:t>
            </w:r>
            <w:r w:rsidRPr="005F5483">
              <w:t>о</w:t>
            </w:r>
            <w:r w:rsidRPr="005F5483">
              <w:t>ма</w:t>
            </w:r>
          </w:p>
        </w:tc>
        <w:tc>
          <w:tcPr>
            <w:tcW w:w="2976" w:type="dxa"/>
            <w:vAlign w:val="center"/>
          </w:tcPr>
          <w:p w:rsidR="00451EB8" w:rsidRPr="005F5483" w:rsidRDefault="00451EB8" w:rsidP="0052091D">
            <w:pPr>
              <w:pStyle w:val="afffe"/>
              <w:spacing w:line="240" w:lineRule="auto"/>
            </w:pPr>
            <w:r w:rsidRPr="005F5483">
              <w:t>Обозначение</w:t>
            </w:r>
          </w:p>
        </w:tc>
        <w:tc>
          <w:tcPr>
            <w:tcW w:w="4826" w:type="dxa"/>
            <w:vAlign w:val="center"/>
          </w:tcPr>
          <w:p w:rsidR="00451EB8" w:rsidRPr="006433D1" w:rsidRDefault="00451EB8" w:rsidP="0052091D">
            <w:pPr>
              <w:pStyle w:val="afffe"/>
              <w:spacing w:line="240" w:lineRule="auto"/>
            </w:pPr>
            <w:r w:rsidRPr="006433D1">
              <w:t>Наименование</w:t>
            </w:r>
          </w:p>
        </w:tc>
        <w:tc>
          <w:tcPr>
            <w:tcW w:w="1965" w:type="dxa"/>
            <w:vAlign w:val="center"/>
          </w:tcPr>
          <w:p w:rsidR="00451EB8" w:rsidRPr="006433D1" w:rsidRDefault="00451EB8" w:rsidP="0052091D">
            <w:pPr>
              <w:pStyle w:val="afffe"/>
              <w:spacing w:line="240" w:lineRule="auto"/>
            </w:pPr>
            <w:r w:rsidRPr="006433D1">
              <w:t>Прим</w:t>
            </w:r>
            <w:r w:rsidRPr="006433D1">
              <w:t>е</w:t>
            </w:r>
            <w:r w:rsidRPr="006433D1">
              <w:t>чание</w:t>
            </w:r>
          </w:p>
        </w:tc>
      </w:tr>
      <w:tr w:rsidR="00451EB8" w:rsidRPr="006433D1" w:rsidTr="003F4448">
        <w:trPr>
          <w:trHeight w:val="454"/>
        </w:trPr>
        <w:tc>
          <w:tcPr>
            <w:tcW w:w="10499" w:type="dxa"/>
            <w:gridSpan w:val="4"/>
            <w:tcMar>
              <w:left w:w="0" w:type="dxa"/>
              <w:right w:w="0" w:type="dxa"/>
            </w:tcMar>
            <w:vAlign w:val="center"/>
          </w:tcPr>
          <w:p w:rsidR="00451EB8" w:rsidRPr="00F61F9D" w:rsidRDefault="00451EB8" w:rsidP="0052091D">
            <w:pPr>
              <w:pStyle w:val="afffe"/>
              <w:spacing w:line="240" w:lineRule="auto"/>
            </w:pPr>
            <w:r w:rsidRPr="00F61F9D">
              <w:t>Текстовые материалы</w:t>
            </w:r>
          </w:p>
        </w:tc>
      </w:tr>
      <w:tr w:rsidR="00451EB8" w:rsidRPr="006433D1" w:rsidTr="003F4448">
        <w:tc>
          <w:tcPr>
            <w:tcW w:w="732" w:type="dxa"/>
            <w:tcMar>
              <w:left w:w="0" w:type="dxa"/>
              <w:right w:w="0" w:type="dxa"/>
            </w:tcMar>
            <w:vAlign w:val="center"/>
          </w:tcPr>
          <w:p w:rsidR="00451EB8" w:rsidRPr="00F3151F" w:rsidRDefault="00451EB8" w:rsidP="00F61F9D">
            <w:pPr>
              <w:pStyle w:val="afffe"/>
            </w:pPr>
            <w:r w:rsidRPr="00F3151F">
              <w:t xml:space="preserve">Том </w:t>
            </w:r>
            <w:r>
              <w:t>1</w:t>
            </w:r>
          </w:p>
        </w:tc>
        <w:tc>
          <w:tcPr>
            <w:tcW w:w="2976" w:type="dxa"/>
            <w:vAlign w:val="center"/>
          </w:tcPr>
          <w:p w:rsidR="00451EB8" w:rsidRPr="003F4448" w:rsidRDefault="003F4448" w:rsidP="0052091D">
            <w:pPr>
              <w:pStyle w:val="afffe"/>
              <w:spacing w:line="240" w:lineRule="auto"/>
            </w:pPr>
            <w:r w:rsidRPr="003F4448">
              <w:t>639</w:t>
            </w:r>
            <w:r w:rsidR="00451EB8" w:rsidRPr="003F4448">
              <w:t>.0.00-00-ПЗ</w:t>
            </w:r>
            <w:r w:rsidR="002F1C61" w:rsidRPr="003F4448">
              <w:t>З</w:t>
            </w:r>
          </w:p>
        </w:tc>
        <w:tc>
          <w:tcPr>
            <w:tcW w:w="4826" w:type="dxa"/>
            <w:vAlign w:val="center"/>
          </w:tcPr>
          <w:p w:rsidR="00451EB8" w:rsidRPr="003F4448" w:rsidRDefault="00451EB8" w:rsidP="0052091D">
            <w:pPr>
              <w:pStyle w:val="afffe"/>
              <w:spacing w:line="240" w:lineRule="auto"/>
            </w:pPr>
            <w:r w:rsidRPr="003F4448">
              <w:t>Правила землепользования и застро</w:t>
            </w:r>
            <w:r w:rsidRPr="003F4448">
              <w:t>й</w:t>
            </w:r>
            <w:r w:rsidRPr="003F4448">
              <w:t xml:space="preserve">ки </w:t>
            </w:r>
            <w:r w:rsidR="002F1C61" w:rsidRPr="003F4448">
              <w:t>муниципального образования С</w:t>
            </w:r>
            <w:r w:rsidR="002F1C61" w:rsidRPr="003F4448">
              <w:t>а</w:t>
            </w:r>
            <w:r w:rsidR="002F1C61" w:rsidRPr="003F4448">
              <w:t>ракташский поссовет С</w:t>
            </w:r>
            <w:r w:rsidR="002F1C61" w:rsidRPr="003F4448">
              <w:t>а</w:t>
            </w:r>
            <w:r w:rsidR="002F1C61" w:rsidRPr="003F4448">
              <w:t>ракташского</w:t>
            </w:r>
            <w:r w:rsidRPr="003F4448">
              <w:t xml:space="preserve"> района Оренбургской о</w:t>
            </w:r>
            <w:r w:rsidRPr="003F4448">
              <w:t>б</w:t>
            </w:r>
            <w:r w:rsidRPr="003F4448">
              <w:t>ласти</w:t>
            </w:r>
          </w:p>
        </w:tc>
        <w:tc>
          <w:tcPr>
            <w:tcW w:w="1965" w:type="dxa"/>
            <w:vAlign w:val="center"/>
          </w:tcPr>
          <w:p w:rsidR="00451EB8" w:rsidRPr="006433D1" w:rsidRDefault="00451EB8" w:rsidP="0052091D">
            <w:pPr>
              <w:pStyle w:val="afffe"/>
              <w:spacing w:line="240" w:lineRule="auto"/>
            </w:pPr>
          </w:p>
        </w:tc>
      </w:tr>
      <w:tr w:rsidR="00451EB8" w:rsidRPr="006433D1" w:rsidTr="003F4448">
        <w:trPr>
          <w:trHeight w:val="415"/>
        </w:trPr>
        <w:tc>
          <w:tcPr>
            <w:tcW w:w="10499" w:type="dxa"/>
            <w:gridSpan w:val="4"/>
            <w:vAlign w:val="center"/>
          </w:tcPr>
          <w:p w:rsidR="00451EB8" w:rsidRPr="00F61F9D" w:rsidRDefault="00451EB8" w:rsidP="0052091D">
            <w:pPr>
              <w:pStyle w:val="afffe"/>
              <w:spacing w:line="240" w:lineRule="auto"/>
            </w:pPr>
            <w:r w:rsidRPr="00F61F9D">
              <w:t>Графические материалы</w:t>
            </w:r>
          </w:p>
        </w:tc>
      </w:tr>
      <w:tr w:rsidR="00451EB8" w:rsidRPr="006433D1" w:rsidTr="003F4448">
        <w:tc>
          <w:tcPr>
            <w:tcW w:w="732" w:type="dxa"/>
            <w:vAlign w:val="center"/>
          </w:tcPr>
          <w:p w:rsidR="00451EB8" w:rsidRPr="00F3151F" w:rsidRDefault="00451EB8" w:rsidP="00F61F9D">
            <w:pPr>
              <w:pStyle w:val="afffe"/>
            </w:pPr>
          </w:p>
        </w:tc>
        <w:tc>
          <w:tcPr>
            <w:tcW w:w="2976" w:type="dxa"/>
            <w:vAlign w:val="center"/>
          </w:tcPr>
          <w:p w:rsidR="00451EB8" w:rsidRPr="003F4448" w:rsidRDefault="003F4448" w:rsidP="0052091D">
            <w:pPr>
              <w:pStyle w:val="afffe"/>
              <w:spacing w:line="240" w:lineRule="auto"/>
            </w:pPr>
            <w:r w:rsidRPr="003F4448">
              <w:t>639</w:t>
            </w:r>
            <w:r w:rsidR="00451EB8" w:rsidRPr="003F4448">
              <w:t>.0.00-00-</w:t>
            </w:r>
            <w:r w:rsidR="00C75B6F" w:rsidRPr="003F4448">
              <w:t>ПЗЗ</w:t>
            </w:r>
          </w:p>
        </w:tc>
        <w:tc>
          <w:tcPr>
            <w:tcW w:w="4826" w:type="dxa"/>
            <w:vAlign w:val="center"/>
          </w:tcPr>
          <w:p w:rsidR="00451EB8" w:rsidRPr="003F4448" w:rsidRDefault="00451EB8" w:rsidP="0052091D">
            <w:pPr>
              <w:pStyle w:val="afffe"/>
              <w:spacing w:line="240" w:lineRule="auto"/>
            </w:pPr>
            <w:r w:rsidRPr="003F4448">
              <w:t xml:space="preserve">Карта </w:t>
            </w:r>
            <w:r w:rsidR="002675D6">
              <w:t>территориального зонирования</w:t>
            </w:r>
          </w:p>
        </w:tc>
        <w:tc>
          <w:tcPr>
            <w:tcW w:w="1965" w:type="dxa"/>
            <w:vAlign w:val="center"/>
          </w:tcPr>
          <w:p w:rsidR="00451EB8" w:rsidRPr="005202E6" w:rsidRDefault="005202E6" w:rsidP="0052091D">
            <w:pPr>
              <w:pStyle w:val="afffe"/>
              <w:spacing w:line="240" w:lineRule="auto"/>
            </w:pPr>
            <w:r w:rsidRPr="005202E6">
              <w:t>Лист 1</w:t>
            </w:r>
          </w:p>
        </w:tc>
      </w:tr>
      <w:tr w:rsidR="00451EB8" w:rsidRPr="006433D1" w:rsidTr="003F4448">
        <w:trPr>
          <w:trHeight w:val="438"/>
        </w:trPr>
        <w:tc>
          <w:tcPr>
            <w:tcW w:w="10499" w:type="dxa"/>
            <w:gridSpan w:val="4"/>
            <w:vAlign w:val="center"/>
          </w:tcPr>
          <w:p w:rsidR="00451EB8" w:rsidRPr="006433D1" w:rsidRDefault="00451EB8" w:rsidP="0052091D">
            <w:pPr>
              <w:pStyle w:val="afffe"/>
              <w:spacing w:line="240" w:lineRule="auto"/>
            </w:pPr>
            <w:r>
              <w:t>Материалы проекта на электронном носителе</w:t>
            </w:r>
          </w:p>
        </w:tc>
      </w:tr>
      <w:tr w:rsidR="00451EB8" w:rsidRPr="006433D1" w:rsidTr="003F4448">
        <w:trPr>
          <w:trHeight w:val="429"/>
        </w:trPr>
        <w:tc>
          <w:tcPr>
            <w:tcW w:w="732" w:type="dxa"/>
            <w:vAlign w:val="center"/>
          </w:tcPr>
          <w:p w:rsidR="00451EB8" w:rsidRDefault="00451EB8" w:rsidP="00F61F9D">
            <w:pPr>
              <w:pStyle w:val="afffe"/>
            </w:pPr>
          </w:p>
        </w:tc>
        <w:tc>
          <w:tcPr>
            <w:tcW w:w="2976" w:type="dxa"/>
            <w:vAlign w:val="center"/>
          </w:tcPr>
          <w:p w:rsidR="00451EB8" w:rsidRPr="003F4448" w:rsidRDefault="00451EB8" w:rsidP="0052091D">
            <w:pPr>
              <w:pStyle w:val="afffe"/>
              <w:spacing w:line="240" w:lineRule="auto"/>
            </w:pPr>
          </w:p>
        </w:tc>
        <w:tc>
          <w:tcPr>
            <w:tcW w:w="4826" w:type="dxa"/>
            <w:vAlign w:val="center"/>
          </w:tcPr>
          <w:p w:rsidR="00F37661" w:rsidRPr="003F4448" w:rsidRDefault="00451EB8" w:rsidP="0052091D">
            <w:pPr>
              <w:pStyle w:val="afffe"/>
              <w:spacing w:line="240" w:lineRule="auto"/>
            </w:pPr>
            <w:r w:rsidRPr="003F4448">
              <w:t>Текстовые и графические матери</w:t>
            </w:r>
            <w:r w:rsidRPr="003F4448">
              <w:t>а</w:t>
            </w:r>
            <w:r w:rsidRPr="003F4448">
              <w:t>лы</w:t>
            </w:r>
          </w:p>
        </w:tc>
        <w:tc>
          <w:tcPr>
            <w:tcW w:w="1965" w:type="dxa"/>
            <w:vAlign w:val="center"/>
          </w:tcPr>
          <w:p w:rsidR="00451EB8" w:rsidRPr="003F4448" w:rsidRDefault="00451EB8" w:rsidP="0052091D">
            <w:pPr>
              <w:pStyle w:val="afffe"/>
              <w:spacing w:line="240" w:lineRule="auto"/>
              <w:rPr>
                <w:lang w:val="en-US"/>
              </w:rPr>
            </w:pPr>
            <w:r w:rsidRPr="003F4448">
              <w:rPr>
                <w:lang w:val="en-US"/>
              </w:rPr>
              <w:t>CD-R</w:t>
            </w:r>
          </w:p>
        </w:tc>
      </w:tr>
    </w:tbl>
    <w:p w:rsidR="002411D4" w:rsidRPr="002411D4" w:rsidRDefault="002411D4" w:rsidP="004A2E15"/>
    <w:p w:rsidR="009A6EE1" w:rsidRPr="00D07C0A" w:rsidRDefault="005E61FA" w:rsidP="004A2E15">
      <w:pPr>
        <w:pStyle w:val="1"/>
      </w:pPr>
      <w:bookmarkStart w:id="244" w:name="_Toc288571433"/>
      <w:bookmarkStart w:id="245" w:name="_Toc289157139"/>
      <w:bookmarkStart w:id="246" w:name="_Toc381687744"/>
      <w:r w:rsidRPr="00D07C0A">
        <w:lastRenderedPageBreak/>
        <w:t>АВТОРСКИЙ КОЛЛЕКТИВ</w:t>
      </w:r>
      <w:bookmarkEnd w:id="244"/>
      <w:bookmarkEnd w:id="245"/>
      <w:bookmarkEnd w:id="246"/>
    </w:p>
    <w:p w:rsidR="009A6EE1" w:rsidRPr="009C1F13" w:rsidRDefault="009A6EE1" w:rsidP="004A2E15"/>
    <w:p w:rsidR="009A6EE1" w:rsidRPr="00BA37F9" w:rsidRDefault="009A6EE1" w:rsidP="004A2E15">
      <w:r w:rsidRPr="00BA37F9">
        <w:t>Петруха И.Л.– главный архитектор проекта;</w:t>
      </w:r>
    </w:p>
    <w:p w:rsidR="009A6EE1" w:rsidRPr="00BA37F9" w:rsidRDefault="00E36E30" w:rsidP="004A2E15">
      <w:r>
        <w:t>Хлебушкина Д.В</w:t>
      </w:r>
      <w:r w:rsidR="005E61FA">
        <w:t>. – архитектор.</w:t>
      </w:r>
    </w:p>
    <w:p w:rsidR="002411D4" w:rsidRDefault="002411D4" w:rsidP="004A2E15"/>
    <w:p w:rsidR="00957E01" w:rsidRPr="002411D4" w:rsidRDefault="002411D4" w:rsidP="004A2E15">
      <w:r>
        <w:tab/>
      </w:r>
    </w:p>
    <w:sectPr w:rsidR="00957E01" w:rsidRPr="002411D4" w:rsidSect="00534589">
      <w:headerReference w:type="default" r:id="rId21"/>
      <w:footerReference w:type="default" r:id="rId22"/>
      <w:endnotePr>
        <w:numFmt w:val="decimal"/>
      </w:endnotePr>
      <w:pgSz w:w="11907" w:h="16840" w:code="9"/>
      <w:pgMar w:top="851" w:right="567" w:bottom="1418" w:left="1418" w:header="284" w:footer="567" w:gutter="0"/>
      <w:cols w:space="36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1">
      <wne:acd wne:acdName="acd0"/>
    </wne:keymap>
    <wne:keymap wne:kcmPrimary="024D">
      <wne:acd wne:acdName="acd1"/>
    </wne:keymap>
  </wne:keymaps>
  <wne:toolbars>
    <wne:acdManifest>
      <wne:acdEntry wne:acdName="acd0"/>
      <wne:acdEntry wne:acdName="acd1"/>
    </wne:acdManifest>
  </wne:toolbars>
  <wne:acds>
    <wne:acd wne:argValue="AgA+BEEEPQQ+BDIEPQQ+BDkEIABCBDUEOgRCBA==" wne:acdName="acd0" wne:fciIndexBasedOn="0065"/>
    <wne:acd wne:argValue="AQAAADAA" wne:acdName="acd1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EB9" w:rsidRDefault="002E2EB9" w:rsidP="004A2E15">
      <w:r>
        <w:separator/>
      </w:r>
    </w:p>
  </w:endnote>
  <w:endnote w:type="continuationSeparator" w:id="0">
    <w:p w:rsidR="002E2EB9" w:rsidRDefault="002E2EB9" w:rsidP="004A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Plotter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Default="009B4FEF" w:rsidP="004A2E15">
    <w:pPr>
      <w:pStyle w:val="a9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</w:rPr>
      <w:t>1</w:t>
    </w:r>
    <w:r>
      <w:rPr>
        <w:rStyle w:val="ad"/>
      </w:rPr>
      <w:fldChar w:fldCharType="end"/>
    </w:r>
  </w:p>
  <w:p w:rsidR="009B4FEF" w:rsidRDefault="009B4FEF" w:rsidP="004A2E1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Default="009B4FEF" w:rsidP="004A2E15">
    <w:pPr>
      <w:pStyle w:val="a9"/>
    </w:pPr>
  </w:p>
  <w:p w:rsidR="009B4FEF" w:rsidRDefault="009B4FEF" w:rsidP="004A2E15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Default="009B4FEF" w:rsidP="004469BA">
    <w:pPr>
      <w:pStyle w:val="a9"/>
      <w:jc w:val="center"/>
      <w:rPr>
        <w:color w:val="999999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 w:rsidR="00602903">
      <w:rPr>
        <w:rStyle w:val="ad"/>
        <w:noProof/>
      </w:rPr>
      <w:t>198</w:t>
    </w:r>
    <w:r>
      <w:rPr>
        <w:rStyle w:val="ad"/>
      </w:rPr>
      <w:fldChar w:fldCharType="end"/>
    </w:r>
  </w:p>
  <w:p w:rsidR="009B4FEF" w:rsidRPr="004469BA" w:rsidRDefault="009B4FEF" w:rsidP="00CF320D">
    <w:pPr>
      <w:pStyle w:val="a9"/>
      <w:pBdr>
        <w:top w:val="single" w:sz="4" w:space="1" w:color="auto"/>
      </w:pBdr>
      <w:jc w:val="center"/>
      <w:rPr>
        <w:b/>
        <w:i/>
        <w:color w:val="403152"/>
        <w:sz w:val="24"/>
        <w:szCs w:val="24"/>
      </w:rPr>
    </w:pPr>
    <w:r w:rsidRPr="004469BA">
      <w:rPr>
        <w:b/>
        <w:i/>
        <w:color w:val="403152"/>
        <w:sz w:val="24"/>
        <w:szCs w:val="24"/>
      </w:rPr>
      <w:t>Администрация МО Саракташский поссовет Саракташского района</w:t>
    </w:r>
  </w:p>
  <w:p w:rsidR="009B4FEF" w:rsidRPr="004469BA" w:rsidRDefault="009B4FEF" w:rsidP="00CF320D">
    <w:pPr>
      <w:pStyle w:val="a9"/>
      <w:pBdr>
        <w:top w:val="single" w:sz="4" w:space="1" w:color="auto"/>
      </w:pBdr>
      <w:jc w:val="center"/>
      <w:rPr>
        <w:b/>
        <w:i/>
        <w:color w:val="403152"/>
        <w:sz w:val="24"/>
        <w:szCs w:val="24"/>
      </w:rPr>
    </w:pPr>
    <w:r w:rsidRPr="004469BA">
      <w:rPr>
        <w:b/>
        <w:i/>
        <w:color w:val="403152"/>
        <w:sz w:val="24"/>
        <w:szCs w:val="24"/>
      </w:rPr>
      <w:t>Оренбургской области  201</w:t>
    </w:r>
    <w:r>
      <w:rPr>
        <w:b/>
        <w:i/>
        <w:color w:val="403152"/>
        <w:sz w:val="24"/>
        <w:szCs w:val="24"/>
      </w:rPr>
      <w:t>1</w:t>
    </w:r>
    <w:r w:rsidRPr="004469BA">
      <w:rPr>
        <w:b/>
        <w:i/>
        <w:color w:val="403152"/>
        <w:sz w:val="24"/>
        <w:szCs w:val="24"/>
      </w:rPr>
      <w:t xml:space="preserve"> г.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Default="009B4FEF" w:rsidP="007413F6">
    <w:pPr>
      <w:pStyle w:val="a9"/>
      <w:jc w:val="center"/>
      <w:rPr>
        <w:color w:val="999999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 w:rsidR="00602903">
      <w:rPr>
        <w:rStyle w:val="ad"/>
        <w:noProof/>
      </w:rPr>
      <w:t>199</w:t>
    </w:r>
    <w:r>
      <w:rPr>
        <w:rStyle w:val="ad"/>
      </w:rPr>
      <w:fldChar w:fldCharType="end"/>
    </w:r>
  </w:p>
  <w:p w:rsidR="009B4FEF" w:rsidRPr="004469BA" w:rsidRDefault="009B4FEF" w:rsidP="007413F6">
    <w:pPr>
      <w:pStyle w:val="a9"/>
      <w:pBdr>
        <w:top w:val="single" w:sz="4" w:space="1" w:color="auto"/>
      </w:pBdr>
      <w:jc w:val="center"/>
      <w:rPr>
        <w:b/>
        <w:i/>
        <w:color w:val="403152"/>
        <w:sz w:val="24"/>
        <w:szCs w:val="24"/>
      </w:rPr>
    </w:pPr>
    <w:r w:rsidRPr="004469BA">
      <w:rPr>
        <w:b/>
        <w:i/>
        <w:color w:val="403152"/>
        <w:sz w:val="24"/>
        <w:szCs w:val="24"/>
      </w:rPr>
      <w:t>Администрация МО Саракташский поссовет Саракташского района</w:t>
    </w:r>
  </w:p>
  <w:p w:rsidR="009B4FEF" w:rsidRPr="004469BA" w:rsidRDefault="009B4FEF" w:rsidP="007413F6">
    <w:pPr>
      <w:pStyle w:val="a9"/>
      <w:pBdr>
        <w:top w:val="single" w:sz="4" w:space="1" w:color="auto"/>
      </w:pBdr>
      <w:jc w:val="center"/>
      <w:rPr>
        <w:b/>
        <w:i/>
        <w:color w:val="403152"/>
        <w:sz w:val="24"/>
        <w:szCs w:val="24"/>
      </w:rPr>
    </w:pPr>
    <w:r w:rsidRPr="004469BA">
      <w:rPr>
        <w:b/>
        <w:i/>
        <w:color w:val="403152"/>
        <w:sz w:val="24"/>
        <w:szCs w:val="24"/>
      </w:rPr>
      <w:t>Оренбургской области  2012 г.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Default="009B4FEF" w:rsidP="00C03787">
    <w:pPr>
      <w:pStyle w:val="a9"/>
      <w:jc w:val="center"/>
      <w:rPr>
        <w:color w:val="999999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 w:rsidR="00602903">
      <w:rPr>
        <w:rStyle w:val="ad"/>
        <w:noProof/>
      </w:rPr>
      <w:t>219</w:t>
    </w:r>
    <w:r>
      <w:rPr>
        <w:rStyle w:val="ad"/>
      </w:rPr>
      <w:fldChar w:fldCharType="end"/>
    </w:r>
  </w:p>
  <w:p w:rsidR="009B4FEF" w:rsidRPr="004469BA" w:rsidRDefault="009B4FEF" w:rsidP="00C03787">
    <w:pPr>
      <w:pStyle w:val="a9"/>
      <w:pBdr>
        <w:top w:val="single" w:sz="4" w:space="1" w:color="auto"/>
      </w:pBdr>
      <w:jc w:val="center"/>
      <w:rPr>
        <w:b/>
        <w:i/>
        <w:color w:val="403152"/>
        <w:sz w:val="24"/>
        <w:szCs w:val="24"/>
      </w:rPr>
    </w:pPr>
    <w:r w:rsidRPr="004469BA">
      <w:rPr>
        <w:b/>
        <w:i/>
        <w:color w:val="403152"/>
        <w:sz w:val="24"/>
        <w:szCs w:val="24"/>
      </w:rPr>
      <w:t>Администрация МО Саракташский поссовет Саракташского района</w:t>
    </w:r>
  </w:p>
  <w:p w:rsidR="009B4FEF" w:rsidRPr="004469BA" w:rsidRDefault="009B4FEF" w:rsidP="00C03787">
    <w:pPr>
      <w:pStyle w:val="a9"/>
      <w:pBdr>
        <w:top w:val="single" w:sz="4" w:space="1" w:color="auto"/>
      </w:pBdr>
      <w:jc w:val="center"/>
      <w:rPr>
        <w:b/>
        <w:i/>
        <w:color w:val="403152"/>
        <w:sz w:val="24"/>
        <w:szCs w:val="24"/>
      </w:rPr>
    </w:pPr>
    <w:r w:rsidRPr="004469BA">
      <w:rPr>
        <w:b/>
        <w:i/>
        <w:color w:val="403152"/>
        <w:sz w:val="24"/>
        <w:szCs w:val="24"/>
      </w:rPr>
      <w:t>Оренбургской области  201</w:t>
    </w:r>
    <w:r>
      <w:rPr>
        <w:b/>
        <w:i/>
        <w:color w:val="403152"/>
        <w:sz w:val="24"/>
        <w:szCs w:val="24"/>
      </w:rPr>
      <w:t>1</w:t>
    </w:r>
    <w:r w:rsidRPr="004469BA">
      <w:rPr>
        <w:b/>
        <w:i/>
        <w:color w:val="403152"/>
        <w:sz w:val="24"/>
        <w:szCs w:val="24"/>
      </w:rPr>
      <w:t xml:space="preserve">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EB9" w:rsidRDefault="002E2EB9" w:rsidP="004A2E15">
      <w:r>
        <w:separator/>
      </w:r>
    </w:p>
  </w:footnote>
  <w:footnote w:type="continuationSeparator" w:id="0">
    <w:p w:rsidR="002E2EB9" w:rsidRDefault="002E2EB9" w:rsidP="004A2E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Pr="002E13AF" w:rsidRDefault="009B4FEF" w:rsidP="002E13AF">
    <w:pPr>
      <w:pStyle w:val="afffff"/>
      <w:ind w:left="142" w:right="-1"/>
      <w:jc w:val="center"/>
      <w:rPr>
        <w:color w:val="403152"/>
        <w:sz w:val="24"/>
        <w:szCs w:val="24"/>
      </w:rPr>
    </w:pPr>
    <w:r w:rsidRPr="005A5401">
      <w:rPr>
        <w:color w:val="403152"/>
        <w:sz w:val="24"/>
        <w:szCs w:val="24"/>
      </w:rPr>
      <w:t xml:space="preserve">Правила землепользования и застройки МО Саракташский поссовет </w:t>
    </w:r>
    <w:r w:rsidRPr="005A5401">
      <w:rPr>
        <w:color w:val="403152"/>
        <w:sz w:val="24"/>
        <w:szCs w:val="24"/>
      </w:rPr>
      <w:br/>
      <w:t>Саракташского района Оре</w:t>
    </w:r>
    <w:r w:rsidRPr="005A5401">
      <w:rPr>
        <w:color w:val="403152"/>
        <w:sz w:val="24"/>
        <w:szCs w:val="24"/>
      </w:rPr>
      <w:t>н</w:t>
    </w:r>
    <w:r>
      <w:rPr>
        <w:color w:val="403152"/>
        <w:sz w:val="24"/>
        <w:szCs w:val="24"/>
      </w:rPr>
      <w:t>бургской области.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Default="009B4FEF" w:rsidP="004A2E15">
    <w:pPr>
      <w:pStyle w:val="a8"/>
    </w:pPr>
  </w:p>
  <w:p w:rsidR="009B4FEF" w:rsidRPr="002E13AF" w:rsidRDefault="009B4FEF" w:rsidP="007413F6">
    <w:pPr>
      <w:pStyle w:val="afffff"/>
      <w:ind w:left="142" w:right="-1"/>
      <w:jc w:val="center"/>
      <w:rPr>
        <w:color w:val="403152"/>
        <w:sz w:val="24"/>
        <w:szCs w:val="24"/>
      </w:rPr>
    </w:pPr>
    <w:r w:rsidRPr="005A5401">
      <w:rPr>
        <w:color w:val="403152"/>
        <w:sz w:val="24"/>
        <w:szCs w:val="24"/>
      </w:rPr>
      <w:t xml:space="preserve">Правила землепользования и застройки МО Саракташский поссовет </w:t>
    </w:r>
    <w:r w:rsidRPr="005A5401">
      <w:rPr>
        <w:color w:val="403152"/>
        <w:sz w:val="24"/>
        <w:szCs w:val="24"/>
      </w:rPr>
      <w:br/>
      <w:t>Саракташского района Оре</w:t>
    </w:r>
    <w:r w:rsidRPr="005A5401">
      <w:rPr>
        <w:color w:val="403152"/>
        <w:sz w:val="24"/>
        <w:szCs w:val="24"/>
      </w:rPr>
      <w:t>н</w:t>
    </w:r>
    <w:r>
      <w:rPr>
        <w:color w:val="403152"/>
        <w:sz w:val="24"/>
        <w:szCs w:val="24"/>
      </w:rPr>
      <w:t>бургской области.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FEF" w:rsidRPr="002E13AF" w:rsidRDefault="009B4FEF" w:rsidP="00C03787">
    <w:pPr>
      <w:pStyle w:val="afffff"/>
      <w:ind w:left="142" w:right="-1"/>
      <w:jc w:val="center"/>
      <w:rPr>
        <w:color w:val="403152"/>
        <w:sz w:val="24"/>
        <w:szCs w:val="24"/>
      </w:rPr>
    </w:pPr>
    <w:r w:rsidRPr="005A5401">
      <w:rPr>
        <w:color w:val="403152"/>
        <w:sz w:val="24"/>
        <w:szCs w:val="24"/>
      </w:rPr>
      <w:t xml:space="preserve">Правила землепользования и застройки МО Саракташский поссовет </w:t>
    </w:r>
    <w:r w:rsidRPr="005A5401">
      <w:rPr>
        <w:color w:val="403152"/>
        <w:sz w:val="24"/>
        <w:szCs w:val="24"/>
      </w:rPr>
      <w:br/>
      <w:t>Саракташского района Оре</w:t>
    </w:r>
    <w:r w:rsidRPr="005A5401">
      <w:rPr>
        <w:color w:val="403152"/>
        <w:sz w:val="24"/>
        <w:szCs w:val="24"/>
      </w:rPr>
      <w:t>н</w:t>
    </w:r>
    <w:r>
      <w:rPr>
        <w:color w:val="403152"/>
        <w:sz w:val="24"/>
        <w:szCs w:val="24"/>
      </w:rPr>
      <w:t>бургской области.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130AC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267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E684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FD2FFAC"/>
    <w:lvl w:ilvl="0">
      <w:start w:val="1"/>
      <w:numFmt w:val="decimal"/>
      <w:pStyle w:val="2"/>
      <w:lvlText w:val="%1)"/>
      <w:lvlJc w:val="left"/>
      <w:pPr>
        <w:ind w:left="643" w:hanging="360"/>
      </w:pPr>
    </w:lvl>
  </w:abstractNum>
  <w:abstractNum w:abstractNumId="4" w15:restartNumberingAfterBreak="0">
    <w:nsid w:val="FFFFFF81"/>
    <w:multiLevelType w:val="singleLevel"/>
    <w:tmpl w:val="86FE46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758C3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B9E03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</w:lvl>
    <w:lvl w:ilvl="2">
      <w:start w:val="1"/>
      <w:numFmt w:val="decimal"/>
      <w:lvlText w:val="%3)"/>
      <w:lvlJc w:val="left"/>
      <w:pPr>
        <w:tabs>
          <w:tab w:val="num" w:pos="1780"/>
        </w:tabs>
        <w:ind w:left="1780" w:hanging="360"/>
      </w:pPr>
    </w:lvl>
    <w:lvl w:ilvl="3">
      <w:start w:val="1"/>
      <w:numFmt w:val="decimal"/>
      <w:lvlText w:val="%4)"/>
      <w:lvlJc w:val="left"/>
      <w:pPr>
        <w:tabs>
          <w:tab w:val="num" w:pos="2140"/>
        </w:tabs>
        <w:ind w:left="2140" w:hanging="360"/>
      </w:pPr>
    </w:lvl>
    <w:lvl w:ilvl="4">
      <w:start w:val="1"/>
      <w:numFmt w:val="decimal"/>
      <w:lvlText w:val="%5)"/>
      <w:lvlJc w:val="left"/>
      <w:pPr>
        <w:tabs>
          <w:tab w:val="num" w:pos="2500"/>
        </w:tabs>
        <w:ind w:left="2500" w:hanging="360"/>
      </w:pPr>
    </w:lvl>
    <w:lvl w:ilvl="5">
      <w:start w:val="1"/>
      <w:numFmt w:val="decimal"/>
      <w:lvlText w:val="%6)"/>
      <w:lvlJc w:val="left"/>
      <w:pPr>
        <w:tabs>
          <w:tab w:val="num" w:pos="2860"/>
        </w:tabs>
        <w:ind w:left="2860" w:hanging="360"/>
      </w:pPr>
    </w:lvl>
    <w:lvl w:ilvl="6">
      <w:start w:val="1"/>
      <w:numFmt w:val="decimal"/>
      <w:lvlText w:val="%7)"/>
      <w:lvlJc w:val="left"/>
      <w:pPr>
        <w:tabs>
          <w:tab w:val="num" w:pos="3220"/>
        </w:tabs>
        <w:ind w:left="3220" w:hanging="360"/>
      </w:pPr>
    </w:lvl>
    <w:lvl w:ilvl="7">
      <w:start w:val="1"/>
      <w:numFmt w:val="decimal"/>
      <w:lvlText w:val="%8)"/>
      <w:lvlJc w:val="left"/>
      <w:pPr>
        <w:tabs>
          <w:tab w:val="num" w:pos="3580"/>
        </w:tabs>
        <w:ind w:left="3580" w:hanging="360"/>
      </w:pPr>
    </w:lvl>
    <w:lvl w:ilvl="8">
      <w:start w:val="1"/>
      <w:numFmt w:val="decimal"/>
      <w:lvlText w:val="%9)"/>
      <w:lvlJc w:val="left"/>
      <w:pPr>
        <w:tabs>
          <w:tab w:val="num" w:pos="3940"/>
        </w:tabs>
        <w:ind w:left="3940" w:hanging="360"/>
      </w:pPr>
    </w:lvl>
  </w:abstractNum>
  <w:abstractNum w:abstractNumId="10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</w:lvl>
    <w:lvl w:ilvl="2">
      <w:start w:val="1"/>
      <w:numFmt w:val="decimal"/>
      <w:lvlText w:val="%3)"/>
      <w:lvlJc w:val="left"/>
      <w:pPr>
        <w:tabs>
          <w:tab w:val="num" w:pos="1780"/>
        </w:tabs>
        <w:ind w:left="1780" w:hanging="360"/>
      </w:pPr>
    </w:lvl>
    <w:lvl w:ilvl="3">
      <w:start w:val="1"/>
      <w:numFmt w:val="decimal"/>
      <w:lvlText w:val="%4)"/>
      <w:lvlJc w:val="left"/>
      <w:pPr>
        <w:tabs>
          <w:tab w:val="num" w:pos="2140"/>
        </w:tabs>
        <w:ind w:left="2140" w:hanging="360"/>
      </w:pPr>
    </w:lvl>
    <w:lvl w:ilvl="4">
      <w:start w:val="1"/>
      <w:numFmt w:val="decimal"/>
      <w:lvlText w:val="%5)"/>
      <w:lvlJc w:val="left"/>
      <w:pPr>
        <w:tabs>
          <w:tab w:val="num" w:pos="2500"/>
        </w:tabs>
        <w:ind w:left="2500" w:hanging="360"/>
      </w:pPr>
    </w:lvl>
    <w:lvl w:ilvl="5">
      <w:start w:val="1"/>
      <w:numFmt w:val="decimal"/>
      <w:lvlText w:val="%6)"/>
      <w:lvlJc w:val="left"/>
      <w:pPr>
        <w:tabs>
          <w:tab w:val="num" w:pos="2860"/>
        </w:tabs>
        <w:ind w:left="2860" w:hanging="360"/>
      </w:pPr>
    </w:lvl>
    <w:lvl w:ilvl="6">
      <w:start w:val="1"/>
      <w:numFmt w:val="decimal"/>
      <w:lvlText w:val="%7)"/>
      <w:lvlJc w:val="left"/>
      <w:pPr>
        <w:tabs>
          <w:tab w:val="num" w:pos="3220"/>
        </w:tabs>
        <w:ind w:left="3220" w:hanging="360"/>
      </w:pPr>
    </w:lvl>
    <w:lvl w:ilvl="7">
      <w:start w:val="1"/>
      <w:numFmt w:val="decimal"/>
      <w:lvlText w:val="%8)"/>
      <w:lvlJc w:val="left"/>
      <w:pPr>
        <w:tabs>
          <w:tab w:val="num" w:pos="3580"/>
        </w:tabs>
        <w:ind w:left="3580" w:hanging="360"/>
      </w:pPr>
    </w:lvl>
    <w:lvl w:ilvl="8">
      <w:start w:val="1"/>
      <w:numFmt w:val="decimal"/>
      <w:lvlText w:val="%9)"/>
      <w:lvlJc w:val="left"/>
      <w:pPr>
        <w:tabs>
          <w:tab w:val="num" w:pos="3940"/>
        </w:tabs>
        <w:ind w:left="3940" w:hanging="360"/>
      </w:pPr>
    </w:lvl>
  </w:abstractNum>
  <w:abstractNum w:abstractNumId="11" w15:restartNumberingAfterBreak="0">
    <w:nsid w:val="00000031"/>
    <w:multiLevelType w:val="multilevel"/>
    <w:tmpl w:val="00000031"/>
    <w:name w:val="WW8Num4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2" w15:restartNumberingAfterBreak="0">
    <w:nsid w:val="0000003A"/>
    <w:multiLevelType w:val="multilevel"/>
    <w:tmpl w:val="0000003A"/>
    <w:name w:val="WW8Num5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3" w15:restartNumberingAfterBreak="0">
    <w:nsid w:val="0000003B"/>
    <w:multiLevelType w:val="multilevel"/>
    <w:tmpl w:val="0000003B"/>
    <w:name w:val="WW8Num5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 w15:restartNumberingAfterBreak="0">
    <w:nsid w:val="07161177"/>
    <w:multiLevelType w:val="multilevel"/>
    <w:tmpl w:val="421816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96" w:hanging="2160"/>
      </w:pPr>
      <w:rPr>
        <w:rFonts w:hint="default"/>
      </w:rPr>
    </w:lvl>
  </w:abstractNum>
  <w:abstractNum w:abstractNumId="15" w15:restartNumberingAfterBreak="0">
    <w:nsid w:val="08025DB5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36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28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08D45B20"/>
    <w:multiLevelType w:val="hybridMultilevel"/>
    <w:tmpl w:val="E2F67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910ABD"/>
    <w:multiLevelType w:val="hybridMultilevel"/>
    <w:tmpl w:val="50066CEC"/>
    <w:lvl w:ilvl="0" w:tplc="A5204A6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0FAF7033"/>
    <w:multiLevelType w:val="multilevel"/>
    <w:tmpl w:val="7A42BFE4"/>
    <w:lvl w:ilvl="0">
      <w:start w:val="1"/>
      <w:numFmt w:val="upperRoman"/>
      <w:lvlText w:val="Глава 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Статья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9" w15:restartNumberingAfterBreak="0">
    <w:nsid w:val="13C77100"/>
    <w:multiLevelType w:val="singleLevel"/>
    <w:tmpl w:val="6B3A2372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Helvetica" w:hAnsi="Helvetica" w:cs="Helvetica" w:hint="default"/>
        <w:b/>
        <w:sz w:val="20"/>
      </w:rPr>
    </w:lvl>
  </w:abstractNum>
  <w:abstractNum w:abstractNumId="20" w15:restartNumberingAfterBreak="0">
    <w:nsid w:val="162D7591"/>
    <w:multiLevelType w:val="multilevel"/>
    <w:tmpl w:val="2BBAEC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21" w15:restartNumberingAfterBreak="0">
    <w:nsid w:val="162E1D49"/>
    <w:multiLevelType w:val="multilevel"/>
    <w:tmpl w:val="9612B980"/>
    <w:lvl w:ilvl="0">
      <w:start w:val="1"/>
      <w:numFmt w:val="decimal"/>
      <w:suff w:val="space"/>
      <w:lvlText w:val="Глава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Статья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2" w15:restartNumberingAfterBreak="0">
    <w:nsid w:val="16B01C31"/>
    <w:multiLevelType w:val="multilevel"/>
    <w:tmpl w:val="83FCDC18"/>
    <w:lvl w:ilvl="0">
      <w:start w:val="1"/>
      <w:numFmt w:val="decimal"/>
      <w:suff w:val="space"/>
      <w:lvlText w:val="Глава %1."/>
      <w:lvlJc w:val="left"/>
      <w:pPr>
        <w:ind w:left="1713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numFmt w:val="decimalZero"/>
      <w:pStyle w:val="21270"/>
      <w:isLgl/>
      <w:suff w:val="space"/>
      <w:lvlText w:val="Статья %1."/>
      <w:lvlJc w:val="left"/>
      <w:pPr>
        <w:ind w:left="1997" w:hanging="720"/>
      </w:pPr>
      <w:rPr>
        <w:rFonts w:ascii="Times New Roman" w:hAnsi="Times New Roman" w:hint="default"/>
        <w:b/>
        <w:i/>
        <w:sz w:val="28"/>
        <w:szCs w:val="28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584"/>
        </w:tabs>
        <w:ind w:left="158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304"/>
        </w:tabs>
        <w:ind w:left="2304" w:hanging="144"/>
      </w:pPr>
      <w:rPr>
        <w:rFonts w:hint="default"/>
      </w:rPr>
    </w:lvl>
  </w:abstractNum>
  <w:abstractNum w:abstractNumId="23" w15:restartNumberingAfterBreak="0">
    <w:nsid w:val="17746BDB"/>
    <w:multiLevelType w:val="singleLevel"/>
    <w:tmpl w:val="6B3A2372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Helvetica" w:hAnsi="Helvetica" w:hint="default"/>
        <w:b/>
        <w:sz w:val="20"/>
      </w:rPr>
    </w:lvl>
  </w:abstractNum>
  <w:abstractNum w:abstractNumId="24" w15:restartNumberingAfterBreak="0">
    <w:nsid w:val="1A51558E"/>
    <w:multiLevelType w:val="hybridMultilevel"/>
    <w:tmpl w:val="6ABC0DB6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266A5C"/>
    <w:multiLevelType w:val="hybridMultilevel"/>
    <w:tmpl w:val="FDCE8E70"/>
    <w:lvl w:ilvl="0" w:tplc="2ED02CC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28003B2B"/>
    <w:multiLevelType w:val="hybridMultilevel"/>
    <w:tmpl w:val="0902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2C5456"/>
    <w:multiLevelType w:val="hybridMultilevel"/>
    <w:tmpl w:val="F4924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473EB"/>
    <w:multiLevelType w:val="singleLevel"/>
    <w:tmpl w:val="78E2F844"/>
    <w:lvl w:ilvl="0">
      <w:start w:val="1"/>
      <w:numFmt w:val="decimal"/>
      <w:lvlText w:val="%1."/>
      <w:legacy w:legacy="1" w:legacySpace="0" w:legacyIndent="283"/>
      <w:lvlJc w:val="left"/>
      <w:pPr>
        <w:ind w:left="1286" w:hanging="283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30573A4A"/>
    <w:multiLevelType w:val="hybridMultilevel"/>
    <w:tmpl w:val="2D06C8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EC1A4E"/>
    <w:multiLevelType w:val="hybridMultilevel"/>
    <w:tmpl w:val="1F1AAE10"/>
    <w:lvl w:ilvl="0" w:tplc="980C769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A60E0A"/>
    <w:multiLevelType w:val="singleLevel"/>
    <w:tmpl w:val="78E2F844"/>
    <w:lvl w:ilvl="0">
      <w:start w:val="1"/>
      <w:numFmt w:val="decimal"/>
      <w:lvlText w:val="%1."/>
      <w:legacy w:legacy="1" w:legacySpace="0" w:legacyIndent="283"/>
      <w:lvlJc w:val="left"/>
      <w:pPr>
        <w:ind w:left="1286" w:hanging="283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3EDB106D"/>
    <w:multiLevelType w:val="hybridMultilevel"/>
    <w:tmpl w:val="F582243E"/>
    <w:lvl w:ilvl="0" w:tplc="1292D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4ED7505"/>
    <w:multiLevelType w:val="hybridMultilevel"/>
    <w:tmpl w:val="301AAC20"/>
    <w:lvl w:ilvl="0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D050C9F"/>
    <w:multiLevelType w:val="hybridMultilevel"/>
    <w:tmpl w:val="ABF8B8AC"/>
    <w:lvl w:ilvl="0" w:tplc="D9E2308A">
      <w:start w:val="1"/>
      <w:numFmt w:val="bullet"/>
      <w:pStyle w:val="a0"/>
      <w:lvlText w:val="−"/>
      <w:lvlJc w:val="left"/>
      <w:pPr>
        <w:tabs>
          <w:tab w:val="num" w:pos="1210"/>
        </w:tabs>
        <w:ind w:left="12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E4914E0"/>
    <w:multiLevelType w:val="hybridMultilevel"/>
    <w:tmpl w:val="B6D811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4A2709"/>
    <w:multiLevelType w:val="hybridMultilevel"/>
    <w:tmpl w:val="32880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5957DB"/>
    <w:multiLevelType w:val="multilevel"/>
    <w:tmpl w:val="847877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8" w15:restartNumberingAfterBreak="0">
    <w:nsid w:val="574B150D"/>
    <w:multiLevelType w:val="hybridMultilevel"/>
    <w:tmpl w:val="67C2F07C"/>
    <w:lvl w:ilvl="0" w:tplc="0419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A94567"/>
    <w:multiLevelType w:val="multilevel"/>
    <w:tmpl w:val="641CEFC0"/>
    <w:lvl w:ilvl="0">
      <w:start w:val="1"/>
      <w:numFmt w:val="decimal"/>
      <w:suff w:val="space"/>
      <w:lvlText w:val="Глава %1."/>
      <w:lvlJc w:val="left"/>
      <w:pPr>
        <w:ind w:left="720" w:firstLine="0"/>
      </w:pPr>
      <w:rPr>
        <w:rFonts w:hint="default"/>
      </w:rPr>
    </w:lvl>
    <w:lvl w:ilvl="1">
      <w:numFmt w:val="decimalZero"/>
      <w:isLgl/>
      <w:suff w:val="space"/>
      <w:lvlText w:val="%2Статья %1."/>
      <w:lvlJc w:val="left"/>
      <w:pPr>
        <w:ind w:left="720" w:hanging="720"/>
      </w:pPr>
      <w:rPr>
        <w:rFonts w:ascii="Times New Roman" w:hAnsi="Times New Roman" w:hint="default"/>
        <w:b/>
        <w:i/>
        <w:sz w:val="28"/>
        <w:szCs w:val="28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584"/>
        </w:tabs>
        <w:ind w:left="158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304"/>
        </w:tabs>
        <w:ind w:left="2304" w:hanging="144"/>
      </w:pPr>
      <w:rPr>
        <w:rFonts w:hint="default"/>
      </w:rPr>
    </w:lvl>
  </w:abstractNum>
  <w:abstractNum w:abstractNumId="40" w15:restartNumberingAfterBreak="0">
    <w:nsid w:val="5BF47243"/>
    <w:multiLevelType w:val="singleLevel"/>
    <w:tmpl w:val="655AB438"/>
    <w:lvl w:ilvl="0">
      <w:start w:val="1"/>
      <w:numFmt w:val="bullet"/>
      <w:pStyle w:val="a1"/>
      <w:lvlText w:val=""/>
      <w:lvlJc w:val="left"/>
      <w:pPr>
        <w:tabs>
          <w:tab w:val="num" w:pos="1637"/>
        </w:tabs>
        <w:ind w:left="557" w:firstLine="720"/>
      </w:pPr>
      <w:rPr>
        <w:rFonts w:ascii="Symbol" w:hAnsi="Symbol" w:hint="default"/>
      </w:rPr>
    </w:lvl>
  </w:abstractNum>
  <w:abstractNum w:abstractNumId="41" w15:restartNumberingAfterBreak="0">
    <w:nsid w:val="61391A7A"/>
    <w:multiLevelType w:val="singleLevel"/>
    <w:tmpl w:val="6B3A2372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Helvetica" w:hAnsi="Helvetica" w:cs="Helvetica" w:hint="default"/>
        <w:b/>
        <w:sz w:val="20"/>
      </w:rPr>
    </w:lvl>
  </w:abstractNum>
  <w:abstractNum w:abstractNumId="42" w15:restartNumberingAfterBreak="0">
    <w:nsid w:val="61DC6E8F"/>
    <w:multiLevelType w:val="singleLevel"/>
    <w:tmpl w:val="B3D8E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3" w15:restartNumberingAfterBreak="0">
    <w:nsid w:val="62B329A1"/>
    <w:multiLevelType w:val="singleLevel"/>
    <w:tmpl w:val="6B3A2372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Helvetica" w:hAnsi="Helvetica" w:hint="default"/>
        <w:b/>
        <w:sz w:val="20"/>
      </w:rPr>
    </w:lvl>
  </w:abstractNum>
  <w:abstractNum w:abstractNumId="44" w15:restartNumberingAfterBreak="0">
    <w:nsid w:val="67737DF7"/>
    <w:multiLevelType w:val="singleLevel"/>
    <w:tmpl w:val="78E2F844"/>
    <w:lvl w:ilvl="0">
      <w:start w:val="1"/>
      <w:numFmt w:val="decimal"/>
      <w:lvlText w:val="%1."/>
      <w:legacy w:legacy="1" w:legacySpace="0" w:legacyIndent="283"/>
      <w:lvlJc w:val="left"/>
      <w:pPr>
        <w:ind w:left="1286" w:hanging="283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68A83B08"/>
    <w:multiLevelType w:val="hybridMultilevel"/>
    <w:tmpl w:val="88267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DB5C67"/>
    <w:multiLevelType w:val="multilevel"/>
    <w:tmpl w:val="A7CCC19A"/>
    <w:lvl w:ilvl="0">
      <w:start w:val="1"/>
      <w:numFmt w:val="decimal"/>
      <w:suff w:val="space"/>
      <w:lvlText w:val="Глава %1."/>
      <w:lvlJc w:val="left"/>
      <w:pPr>
        <w:ind w:left="720" w:hanging="720"/>
      </w:pPr>
      <w:rPr>
        <w:rFonts w:hint="default"/>
      </w:rPr>
    </w:lvl>
    <w:lvl w:ilvl="1">
      <w:numFmt w:val="decimalZero"/>
      <w:isLgl/>
      <w:suff w:val="space"/>
      <w:lvlText w:val="Статья %1."/>
      <w:lvlJc w:val="left"/>
      <w:pPr>
        <w:ind w:left="720" w:hanging="720"/>
      </w:pPr>
      <w:rPr>
        <w:rFonts w:ascii="Times New Roman" w:hAnsi="Times New Roman" w:hint="default"/>
        <w:b/>
        <w:i/>
        <w:sz w:val="28"/>
        <w:szCs w:val="28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584"/>
        </w:tabs>
        <w:ind w:left="158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304"/>
        </w:tabs>
        <w:ind w:left="2304" w:hanging="144"/>
      </w:pPr>
      <w:rPr>
        <w:rFonts w:hint="default"/>
      </w:rPr>
    </w:lvl>
  </w:abstractNum>
  <w:abstractNum w:abstractNumId="47" w15:restartNumberingAfterBreak="0">
    <w:nsid w:val="710B7FDC"/>
    <w:multiLevelType w:val="hybridMultilevel"/>
    <w:tmpl w:val="EA649E04"/>
    <w:lvl w:ilvl="0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726FC5"/>
    <w:multiLevelType w:val="multilevel"/>
    <w:tmpl w:val="57D88BDE"/>
    <w:lvl w:ilvl="0">
      <w:start w:val="1"/>
      <w:numFmt w:val="decimal"/>
      <w:suff w:val="space"/>
      <w:lvlText w:val="Глава %1."/>
      <w:lvlJc w:val="left"/>
      <w:pPr>
        <w:ind w:left="720" w:firstLine="0"/>
      </w:pPr>
      <w:rPr>
        <w:rFonts w:hint="default"/>
      </w:rPr>
    </w:lvl>
    <w:lvl w:ilvl="1">
      <w:numFmt w:val="decimalZero"/>
      <w:isLgl/>
      <w:suff w:val="space"/>
      <w:lvlText w:val="Статья %1."/>
      <w:lvlJc w:val="left"/>
      <w:pPr>
        <w:ind w:left="72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584"/>
        </w:tabs>
        <w:ind w:left="158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304"/>
        </w:tabs>
        <w:ind w:left="2304" w:hanging="144"/>
      </w:pPr>
      <w:rPr>
        <w:rFonts w:hint="default"/>
      </w:rPr>
    </w:lvl>
  </w:abstractNum>
  <w:num w:numId="1">
    <w:abstractNumId w:val="33"/>
  </w:num>
  <w:num w:numId="2">
    <w:abstractNumId w:val="30"/>
  </w:num>
  <w:num w:numId="3">
    <w:abstractNumId w:val="42"/>
  </w:num>
  <w:num w:numId="4">
    <w:abstractNumId w:val="40"/>
  </w:num>
  <w:num w:numId="5">
    <w:abstractNumId w:val="42"/>
    <w:lvlOverride w:ilvl="0">
      <w:startOverride w:val="1"/>
    </w:lvlOverride>
  </w:num>
  <w:num w:numId="6">
    <w:abstractNumId w:val="42"/>
    <w:lvlOverride w:ilvl="0">
      <w:startOverride w:val="1"/>
    </w:lvlOverride>
  </w:num>
  <w:num w:numId="7">
    <w:abstractNumId w:val="42"/>
    <w:lvlOverride w:ilvl="0">
      <w:startOverride w:val="1"/>
    </w:lvlOverride>
  </w:num>
  <w:num w:numId="8">
    <w:abstractNumId w:val="14"/>
  </w:num>
  <w:num w:numId="9">
    <w:abstractNumId w:val="37"/>
  </w:num>
  <w:num w:numId="10">
    <w:abstractNumId w:val="47"/>
  </w:num>
  <w:num w:numId="11">
    <w:abstractNumId w:val="20"/>
  </w:num>
  <w:num w:numId="12">
    <w:abstractNumId w:val="38"/>
  </w:num>
  <w:num w:numId="13">
    <w:abstractNumId w:val="36"/>
  </w:num>
  <w:num w:numId="14">
    <w:abstractNumId w:val="25"/>
  </w:num>
  <w:num w:numId="15">
    <w:abstractNumId w:val="16"/>
  </w:num>
  <w:num w:numId="16">
    <w:abstractNumId w:val="35"/>
  </w:num>
  <w:num w:numId="17">
    <w:abstractNumId w:val="15"/>
  </w:num>
  <w:num w:numId="18">
    <w:abstractNumId w:val="21"/>
  </w:num>
  <w:num w:numId="19">
    <w:abstractNumId w:val="18"/>
  </w:num>
  <w:num w:numId="20">
    <w:abstractNumId w:val="22"/>
  </w:num>
  <w:num w:numId="21">
    <w:abstractNumId w:val="48"/>
  </w:num>
  <w:num w:numId="22">
    <w:abstractNumId w:val="39"/>
  </w:num>
  <w:num w:numId="23">
    <w:abstractNumId w:val="46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1"/>
  </w:num>
  <w:num w:numId="32">
    <w:abstractNumId w:val="34"/>
  </w:num>
  <w:num w:numId="33">
    <w:abstractNumId w:val="24"/>
  </w:num>
  <w:num w:numId="34">
    <w:abstractNumId w:val="26"/>
  </w:num>
  <w:num w:numId="35">
    <w:abstractNumId w:val="32"/>
  </w:num>
  <w:num w:numId="36">
    <w:abstractNumId w:val="27"/>
  </w:num>
  <w:num w:numId="37">
    <w:abstractNumId w:val="45"/>
  </w:num>
  <w:num w:numId="38">
    <w:abstractNumId w:val="29"/>
  </w:num>
  <w:num w:numId="39">
    <w:abstractNumId w:val="44"/>
  </w:num>
  <w:num w:numId="40">
    <w:abstractNumId w:val="43"/>
  </w:num>
  <w:num w:numId="41">
    <w:abstractNumId w:val="28"/>
  </w:num>
  <w:num w:numId="42">
    <w:abstractNumId w:val="23"/>
  </w:num>
  <w:num w:numId="43">
    <w:abstractNumId w:val="3"/>
    <w:lvlOverride w:ilvl="0">
      <w:startOverride w:val="1"/>
    </w:lvlOverride>
  </w:num>
  <w:num w:numId="44">
    <w:abstractNumId w:val="3"/>
    <w:lvlOverride w:ilvl="0">
      <w:startOverride w:val="1"/>
    </w:lvlOverride>
  </w:num>
  <w:num w:numId="45">
    <w:abstractNumId w:val="19"/>
  </w:num>
  <w:num w:numId="46">
    <w:abstractNumId w:val="41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90"/>
    <w:rsid w:val="00000C2C"/>
    <w:rsid w:val="00003416"/>
    <w:rsid w:val="00003D61"/>
    <w:rsid w:val="000250B2"/>
    <w:rsid w:val="00032ECA"/>
    <w:rsid w:val="0003721F"/>
    <w:rsid w:val="00042D87"/>
    <w:rsid w:val="00045868"/>
    <w:rsid w:val="000535DC"/>
    <w:rsid w:val="0005603F"/>
    <w:rsid w:val="000747DA"/>
    <w:rsid w:val="000A5A72"/>
    <w:rsid w:val="000A6F7C"/>
    <w:rsid w:val="000B543F"/>
    <w:rsid w:val="000B5F53"/>
    <w:rsid w:val="000D269B"/>
    <w:rsid w:val="00101D25"/>
    <w:rsid w:val="00102574"/>
    <w:rsid w:val="001027E3"/>
    <w:rsid w:val="00102E68"/>
    <w:rsid w:val="00105BD9"/>
    <w:rsid w:val="00105CD9"/>
    <w:rsid w:val="00107A0E"/>
    <w:rsid w:val="001210F3"/>
    <w:rsid w:val="00121A6E"/>
    <w:rsid w:val="001316C4"/>
    <w:rsid w:val="00131A07"/>
    <w:rsid w:val="00150A17"/>
    <w:rsid w:val="00157335"/>
    <w:rsid w:val="00167E5E"/>
    <w:rsid w:val="00175F18"/>
    <w:rsid w:val="00186DA9"/>
    <w:rsid w:val="00193EE1"/>
    <w:rsid w:val="001A349C"/>
    <w:rsid w:val="001B3371"/>
    <w:rsid w:val="001B4836"/>
    <w:rsid w:val="001D2643"/>
    <w:rsid w:val="001D41DC"/>
    <w:rsid w:val="001E4544"/>
    <w:rsid w:val="001E5C67"/>
    <w:rsid w:val="001F7D52"/>
    <w:rsid w:val="00213255"/>
    <w:rsid w:val="00213A1C"/>
    <w:rsid w:val="00225441"/>
    <w:rsid w:val="00232DCD"/>
    <w:rsid w:val="00235E4D"/>
    <w:rsid w:val="00236671"/>
    <w:rsid w:val="002411D4"/>
    <w:rsid w:val="00241776"/>
    <w:rsid w:val="002518BF"/>
    <w:rsid w:val="00252355"/>
    <w:rsid w:val="00253A3B"/>
    <w:rsid w:val="00261B9A"/>
    <w:rsid w:val="002675D6"/>
    <w:rsid w:val="00273D17"/>
    <w:rsid w:val="00282610"/>
    <w:rsid w:val="002828AD"/>
    <w:rsid w:val="0028378A"/>
    <w:rsid w:val="00283FC4"/>
    <w:rsid w:val="002841FC"/>
    <w:rsid w:val="0028652A"/>
    <w:rsid w:val="00293FC7"/>
    <w:rsid w:val="0029598C"/>
    <w:rsid w:val="00297827"/>
    <w:rsid w:val="002A31AC"/>
    <w:rsid w:val="002A5CE8"/>
    <w:rsid w:val="002A76E7"/>
    <w:rsid w:val="002B09B6"/>
    <w:rsid w:val="002B5831"/>
    <w:rsid w:val="002C072F"/>
    <w:rsid w:val="002D1BF3"/>
    <w:rsid w:val="002D72A0"/>
    <w:rsid w:val="002E13AF"/>
    <w:rsid w:val="002E1972"/>
    <w:rsid w:val="002E2EB9"/>
    <w:rsid w:val="002E7FA8"/>
    <w:rsid w:val="002F1B90"/>
    <w:rsid w:val="002F1C61"/>
    <w:rsid w:val="00332801"/>
    <w:rsid w:val="00340618"/>
    <w:rsid w:val="003409E0"/>
    <w:rsid w:val="0034540E"/>
    <w:rsid w:val="003571D1"/>
    <w:rsid w:val="00381F29"/>
    <w:rsid w:val="00393F8A"/>
    <w:rsid w:val="00397504"/>
    <w:rsid w:val="003C0CAD"/>
    <w:rsid w:val="003C300A"/>
    <w:rsid w:val="003D1103"/>
    <w:rsid w:val="003E1D20"/>
    <w:rsid w:val="003E4C8F"/>
    <w:rsid w:val="003F0321"/>
    <w:rsid w:val="003F2CF2"/>
    <w:rsid w:val="003F3A2D"/>
    <w:rsid w:val="003F4448"/>
    <w:rsid w:val="003F68C0"/>
    <w:rsid w:val="003F6C97"/>
    <w:rsid w:val="00401551"/>
    <w:rsid w:val="00410344"/>
    <w:rsid w:val="00410704"/>
    <w:rsid w:val="00411A20"/>
    <w:rsid w:val="004452EA"/>
    <w:rsid w:val="004469BA"/>
    <w:rsid w:val="00446C17"/>
    <w:rsid w:val="00446FDC"/>
    <w:rsid w:val="00451EB8"/>
    <w:rsid w:val="0045482C"/>
    <w:rsid w:val="00457F6F"/>
    <w:rsid w:val="00460F3F"/>
    <w:rsid w:val="004730A4"/>
    <w:rsid w:val="004954FB"/>
    <w:rsid w:val="00496458"/>
    <w:rsid w:val="004A105A"/>
    <w:rsid w:val="004A2E15"/>
    <w:rsid w:val="004A3AD7"/>
    <w:rsid w:val="004A4059"/>
    <w:rsid w:val="004A622D"/>
    <w:rsid w:val="004B0168"/>
    <w:rsid w:val="004B448A"/>
    <w:rsid w:val="004D0ABC"/>
    <w:rsid w:val="004D433E"/>
    <w:rsid w:val="004D5A01"/>
    <w:rsid w:val="004D66D8"/>
    <w:rsid w:val="004E0101"/>
    <w:rsid w:val="004E0779"/>
    <w:rsid w:val="004E77DD"/>
    <w:rsid w:val="00500425"/>
    <w:rsid w:val="00515151"/>
    <w:rsid w:val="005202E6"/>
    <w:rsid w:val="0052091D"/>
    <w:rsid w:val="00523E93"/>
    <w:rsid w:val="005248A0"/>
    <w:rsid w:val="00532502"/>
    <w:rsid w:val="00534589"/>
    <w:rsid w:val="00535BA2"/>
    <w:rsid w:val="005401D5"/>
    <w:rsid w:val="005421A7"/>
    <w:rsid w:val="00544E12"/>
    <w:rsid w:val="00546234"/>
    <w:rsid w:val="00552CD1"/>
    <w:rsid w:val="005533C1"/>
    <w:rsid w:val="005556FB"/>
    <w:rsid w:val="00557794"/>
    <w:rsid w:val="0056382E"/>
    <w:rsid w:val="00567566"/>
    <w:rsid w:val="005724E1"/>
    <w:rsid w:val="00574960"/>
    <w:rsid w:val="005918EE"/>
    <w:rsid w:val="005A255F"/>
    <w:rsid w:val="005A3685"/>
    <w:rsid w:val="005A5401"/>
    <w:rsid w:val="005A590B"/>
    <w:rsid w:val="005B0BBF"/>
    <w:rsid w:val="005D5CC3"/>
    <w:rsid w:val="005D6FC6"/>
    <w:rsid w:val="005E19A7"/>
    <w:rsid w:val="005E4033"/>
    <w:rsid w:val="005E411C"/>
    <w:rsid w:val="005E61FA"/>
    <w:rsid w:val="005F4F73"/>
    <w:rsid w:val="005F5504"/>
    <w:rsid w:val="005F7298"/>
    <w:rsid w:val="00602903"/>
    <w:rsid w:val="00606D07"/>
    <w:rsid w:val="00612F57"/>
    <w:rsid w:val="0061446E"/>
    <w:rsid w:val="00617090"/>
    <w:rsid w:val="006307A3"/>
    <w:rsid w:val="00644189"/>
    <w:rsid w:val="0064566C"/>
    <w:rsid w:val="00657BE9"/>
    <w:rsid w:val="0066128B"/>
    <w:rsid w:val="006639BB"/>
    <w:rsid w:val="00664198"/>
    <w:rsid w:val="00665171"/>
    <w:rsid w:val="006664B7"/>
    <w:rsid w:val="00666592"/>
    <w:rsid w:val="0067166C"/>
    <w:rsid w:val="0067563B"/>
    <w:rsid w:val="00682735"/>
    <w:rsid w:val="00682DD9"/>
    <w:rsid w:val="00686B9B"/>
    <w:rsid w:val="006A7B2E"/>
    <w:rsid w:val="006C548B"/>
    <w:rsid w:val="006D555B"/>
    <w:rsid w:val="006F29BC"/>
    <w:rsid w:val="006F33BE"/>
    <w:rsid w:val="006F386B"/>
    <w:rsid w:val="007072F4"/>
    <w:rsid w:val="007209D3"/>
    <w:rsid w:val="00724280"/>
    <w:rsid w:val="00730BEC"/>
    <w:rsid w:val="0073182B"/>
    <w:rsid w:val="00740A22"/>
    <w:rsid w:val="007413F6"/>
    <w:rsid w:val="00743878"/>
    <w:rsid w:val="00744631"/>
    <w:rsid w:val="007501C5"/>
    <w:rsid w:val="00752255"/>
    <w:rsid w:val="00752F26"/>
    <w:rsid w:val="0075579F"/>
    <w:rsid w:val="00773D54"/>
    <w:rsid w:val="00777980"/>
    <w:rsid w:val="0078171C"/>
    <w:rsid w:val="007B3067"/>
    <w:rsid w:val="007C3665"/>
    <w:rsid w:val="007C553B"/>
    <w:rsid w:val="007C7AF0"/>
    <w:rsid w:val="007D004A"/>
    <w:rsid w:val="007D7AD4"/>
    <w:rsid w:val="007E021F"/>
    <w:rsid w:val="007E1B0A"/>
    <w:rsid w:val="007E3752"/>
    <w:rsid w:val="007E3814"/>
    <w:rsid w:val="007E4AD1"/>
    <w:rsid w:val="007E5256"/>
    <w:rsid w:val="007F11A6"/>
    <w:rsid w:val="007F1836"/>
    <w:rsid w:val="007F1EBD"/>
    <w:rsid w:val="007F7EB9"/>
    <w:rsid w:val="00802557"/>
    <w:rsid w:val="00806CDD"/>
    <w:rsid w:val="0083713F"/>
    <w:rsid w:val="00840750"/>
    <w:rsid w:val="00843ADB"/>
    <w:rsid w:val="00844D0C"/>
    <w:rsid w:val="0084748F"/>
    <w:rsid w:val="00883B18"/>
    <w:rsid w:val="0088651A"/>
    <w:rsid w:val="00891C90"/>
    <w:rsid w:val="008A069E"/>
    <w:rsid w:val="008A0959"/>
    <w:rsid w:val="008A5305"/>
    <w:rsid w:val="008C273C"/>
    <w:rsid w:val="008C4AA1"/>
    <w:rsid w:val="008C4B6E"/>
    <w:rsid w:val="008C5048"/>
    <w:rsid w:val="008C5213"/>
    <w:rsid w:val="008E11E1"/>
    <w:rsid w:val="008E2D3A"/>
    <w:rsid w:val="008E5CD1"/>
    <w:rsid w:val="009013D1"/>
    <w:rsid w:val="00901F48"/>
    <w:rsid w:val="009021A2"/>
    <w:rsid w:val="0090332A"/>
    <w:rsid w:val="00913E3D"/>
    <w:rsid w:val="00933B6C"/>
    <w:rsid w:val="00943DE1"/>
    <w:rsid w:val="00943E15"/>
    <w:rsid w:val="00957E01"/>
    <w:rsid w:val="00967F8C"/>
    <w:rsid w:val="00970BB9"/>
    <w:rsid w:val="00973012"/>
    <w:rsid w:val="00977798"/>
    <w:rsid w:val="00982993"/>
    <w:rsid w:val="00983611"/>
    <w:rsid w:val="00986823"/>
    <w:rsid w:val="00987255"/>
    <w:rsid w:val="00987DF0"/>
    <w:rsid w:val="0099045E"/>
    <w:rsid w:val="00993806"/>
    <w:rsid w:val="009A2735"/>
    <w:rsid w:val="009A5404"/>
    <w:rsid w:val="009A6EE1"/>
    <w:rsid w:val="009B4FEF"/>
    <w:rsid w:val="009B7047"/>
    <w:rsid w:val="009D0311"/>
    <w:rsid w:val="009D60D5"/>
    <w:rsid w:val="009E33A3"/>
    <w:rsid w:val="00A04612"/>
    <w:rsid w:val="00A15A9F"/>
    <w:rsid w:val="00A162F8"/>
    <w:rsid w:val="00A21232"/>
    <w:rsid w:val="00A327BB"/>
    <w:rsid w:val="00A3587A"/>
    <w:rsid w:val="00A37F83"/>
    <w:rsid w:val="00A41C48"/>
    <w:rsid w:val="00A5308A"/>
    <w:rsid w:val="00A617DF"/>
    <w:rsid w:val="00A63546"/>
    <w:rsid w:val="00A7637D"/>
    <w:rsid w:val="00A76D0A"/>
    <w:rsid w:val="00A858AE"/>
    <w:rsid w:val="00A921C0"/>
    <w:rsid w:val="00A96D1E"/>
    <w:rsid w:val="00AA2E97"/>
    <w:rsid w:val="00AA678E"/>
    <w:rsid w:val="00AA7531"/>
    <w:rsid w:val="00AB060C"/>
    <w:rsid w:val="00AB23C1"/>
    <w:rsid w:val="00AB2C7F"/>
    <w:rsid w:val="00AC0FEE"/>
    <w:rsid w:val="00AC2C7D"/>
    <w:rsid w:val="00AD1DFA"/>
    <w:rsid w:val="00AD2A8B"/>
    <w:rsid w:val="00AD5104"/>
    <w:rsid w:val="00AE7524"/>
    <w:rsid w:val="00AF3A1B"/>
    <w:rsid w:val="00AF7B60"/>
    <w:rsid w:val="00B11255"/>
    <w:rsid w:val="00B17305"/>
    <w:rsid w:val="00B20451"/>
    <w:rsid w:val="00B27C0C"/>
    <w:rsid w:val="00B32745"/>
    <w:rsid w:val="00B370C4"/>
    <w:rsid w:val="00B44E53"/>
    <w:rsid w:val="00B54274"/>
    <w:rsid w:val="00B56E3C"/>
    <w:rsid w:val="00B578CD"/>
    <w:rsid w:val="00B67FE0"/>
    <w:rsid w:val="00B72C87"/>
    <w:rsid w:val="00B758DD"/>
    <w:rsid w:val="00B85251"/>
    <w:rsid w:val="00B87B31"/>
    <w:rsid w:val="00B92E58"/>
    <w:rsid w:val="00B95FE9"/>
    <w:rsid w:val="00BA196A"/>
    <w:rsid w:val="00BA719C"/>
    <w:rsid w:val="00BB0D2D"/>
    <w:rsid w:val="00BB10BC"/>
    <w:rsid w:val="00BB1689"/>
    <w:rsid w:val="00BB4AA9"/>
    <w:rsid w:val="00BB7E36"/>
    <w:rsid w:val="00BC394A"/>
    <w:rsid w:val="00BC3A5D"/>
    <w:rsid w:val="00BC4514"/>
    <w:rsid w:val="00BC5EBB"/>
    <w:rsid w:val="00BD0F01"/>
    <w:rsid w:val="00BD65EF"/>
    <w:rsid w:val="00C03787"/>
    <w:rsid w:val="00C05C8B"/>
    <w:rsid w:val="00C12592"/>
    <w:rsid w:val="00C12E7E"/>
    <w:rsid w:val="00C15EBC"/>
    <w:rsid w:val="00C17B7B"/>
    <w:rsid w:val="00C20993"/>
    <w:rsid w:val="00C25AAD"/>
    <w:rsid w:val="00C25C87"/>
    <w:rsid w:val="00C368E4"/>
    <w:rsid w:val="00C42207"/>
    <w:rsid w:val="00C43B08"/>
    <w:rsid w:val="00C573BB"/>
    <w:rsid w:val="00C71A4A"/>
    <w:rsid w:val="00C75B6F"/>
    <w:rsid w:val="00C77219"/>
    <w:rsid w:val="00C90AD2"/>
    <w:rsid w:val="00C91064"/>
    <w:rsid w:val="00C95433"/>
    <w:rsid w:val="00C97D5D"/>
    <w:rsid w:val="00CA096A"/>
    <w:rsid w:val="00CB5358"/>
    <w:rsid w:val="00CB65D3"/>
    <w:rsid w:val="00CC2F8D"/>
    <w:rsid w:val="00CD16C0"/>
    <w:rsid w:val="00CD2E8B"/>
    <w:rsid w:val="00CD3180"/>
    <w:rsid w:val="00CD3226"/>
    <w:rsid w:val="00CD35CE"/>
    <w:rsid w:val="00CE5AA8"/>
    <w:rsid w:val="00CE610D"/>
    <w:rsid w:val="00CE6BBE"/>
    <w:rsid w:val="00CE7A0A"/>
    <w:rsid w:val="00CF320D"/>
    <w:rsid w:val="00CF5494"/>
    <w:rsid w:val="00CF56AA"/>
    <w:rsid w:val="00D07C0A"/>
    <w:rsid w:val="00D103F5"/>
    <w:rsid w:val="00D17CBE"/>
    <w:rsid w:val="00D23DC9"/>
    <w:rsid w:val="00D26484"/>
    <w:rsid w:val="00D32E13"/>
    <w:rsid w:val="00D3528F"/>
    <w:rsid w:val="00D50910"/>
    <w:rsid w:val="00D518BB"/>
    <w:rsid w:val="00D61BDF"/>
    <w:rsid w:val="00D67427"/>
    <w:rsid w:val="00D714BF"/>
    <w:rsid w:val="00D859A3"/>
    <w:rsid w:val="00D868DB"/>
    <w:rsid w:val="00D871E7"/>
    <w:rsid w:val="00D9008C"/>
    <w:rsid w:val="00D971F5"/>
    <w:rsid w:val="00DA6FC4"/>
    <w:rsid w:val="00DB1EE1"/>
    <w:rsid w:val="00DC0DA7"/>
    <w:rsid w:val="00DD6704"/>
    <w:rsid w:val="00DE3166"/>
    <w:rsid w:val="00DE5330"/>
    <w:rsid w:val="00DE5F83"/>
    <w:rsid w:val="00DF7731"/>
    <w:rsid w:val="00E1072D"/>
    <w:rsid w:val="00E14E7F"/>
    <w:rsid w:val="00E200C0"/>
    <w:rsid w:val="00E22754"/>
    <w:rsid w:val="00E2505E"/>
    <w:rsid w:val="00E316F8"/>
    <w:rsid w:val="00E33B4F"/>
    <w:rsid w:val="00E36E30"/>
    <w:rsid w:val="00E667F4"/>
    <w:rsid w:val="00E74D9A"/>
    <w:rsid w:val="00E80BB5"/>
    <w:rsid w:val="00E824DB"/>
    <w:rsid w:val="00E82D77"/>
    <w:rsid w:val="00E83EC2"/>
    <w:rsid w:val="00E86A32"/>
    <w:rsid w:val="00E873F5"/>
    <w:rsid w:val="00E962C3"/>
    <w:rsid w:val="00EA1A53"/>
    <w:rsid w:val="00EC04EE"/>
    <w:rsid w:val="00EC3935"/>
    <w:rsid w:val="00ED142F"/>
    <w:rsid w:val="00ED2D1C"/>
    <w:rsid w:val="00EF3DC0"/>
    <w:rsid w:val="00F01A83"/>
    <w:rsid w:val="00F21CE9"/>
    <w:rsid w:val="00F27C42"/>
    <w:rsid w:val="00F31202"/>
    <w:rsid w:val="00F33E0A"/>
    <w:rsid w:val="00F34963"/>
    <w:rsid w:val="00F34AE2"/>
    <w:rsid w:val="00F357D4"/>
    <w:rsid w:val="00F37661"/>
    <w:rsid w:val="00F40180"/>
    <w:rsid w:val="00F42FE2"/>
    <w:rsid w:val="00F61F9D"/>
    <w:rsid w:val="00F66B53"/>
    <w:rsid w:val="00F67EBB"/>
    <w:rsid w:val="00F71402"/>
    <w:rsid w:val="00F72C14"/>
    <w:rsid w:val="00F74740"/>
    <w:rsid w:val="00F758ED"/>
    <w:rsid w:val="00F771DE"/>
    <w:rsid w:val="00F775AF"/>
    <w:rsid w:val="00F85279"/>
    <w:rsid w:val="00F9574E"/>
    <w:rsid w:val="00FA0629"/>
    <w:rsid w:val="00FA0C58"/>
    <w:rsid w:val="00FA7C8A"/>
    <w:rsid w:val="00FB0BF1"/>
    <w:rsid w:val="00FB36D2"/>
    <w:rsid w:val="00FB529D"/>
    <w:rsid w:val="00FC3E1C"/>
    <w:rsid w:val="00FC7290"/>
    <w:rsid w:val="00FD551B"/>
    <w:rsid w:val="00FE6214"/>
    <w:rsid w:val="00FE74D6"/>
    <w:rsid w:val="00FF133B"/>
    <w:rsid w:val="00FF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A7ECA0-4D4F-4D5D-9395-0AB69610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Bullet" w:qFormat="1"/>
    <w:lsdException w:name="List Number" w:qFormat="1"/>
    <w:lsdException w:name="List Number 2" w:qFormat="1"/>
    <w:lsdException w:name="Title" w:qFormat="1"/>
    <w:lsdException w:name="Subtitle" w:qFormat="1"/>
    <w:lsdException w:name="Body Text Indent 2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A2E15"/>
    <w:rPr>
      <w:sz w:val="28"/>
      <w:szCs w:val="28"/>
    </w:rPr>
  </w:style>
  <w:style w:type="paragraph" w:styleId="1">
    <w:name w:val="heading 1"/>
    <w:basedOn w:val="a2"/>
    <w:next w:val="a2"/>
    <w:link w:val="10"/>
    <w:qFormat/>
    <w:rsid w:val="00FB0BF1"/>
    <w:pPr>
      <w:pageBreakBefore/>
      <w:outlineLvl w:val="0"/>
    </w:pPr>
    <w:rPr>
      <w:b/>
    </w:rPr>
  </w:style>
  <w:style w:type="paragraph" w:styleId="20">
    <w:name w:val="heading 2"/>
    <w:basedOn w:val="a2"/>
    <w:next w:val="a2"/>
    <w:qFormat/>
    <w:rsid w:val="00CD2E8B"/>
    <w:pPr>
      <w:spacing w:before="360"/>
      <w:outlineLvl w:val="1"/>
    </w:pPr>
    <w:rPr>
      <w:b/>
      <w:i/>
      <w:caps/>
      <w:color w:val="0000FF"/>
    </w:rPr>
  </w:style>
  <w:style w:type="paragraph" w:styleId="3">
    <w:name w:val="heading 3"/>
    <w:basedOn w:val="4"/>
    <w:next w:val="a2"/>
    <w:qFormat/>
    <w:rsid w:val="00F758ED"/>
    <w:pPr>
      <w:spacing w:before="360" w:line="360" w:lineRule="auto"/>
      <w:outlineLvl w:val="2"/>
    </w:pPr>
  </w:style>
  <w:style w:type="paragraph" w:styleId="4">
    <w:name w:val="heading 4"/>
    <w:basedOn w:val="a2"/>
    <w:next w:val="a2"/>
    <w:qFormat/>
    <w:rsid w:val="00D23DC9"/>
    <w:pPr>
      <w:keepNext/>
      <w:spacing w:before="240" w:after="100" w:afterAutospacing="1"/>
      <w:outlineLvl w:val="3"/>
    </w:pPr>
    <w:rPr>
      <w:b/>
      <w:bCs/>
      <w:i/>
      <w:iCs/>
      <w:color w:val="0000FF"/>
      <w:szCs w:val="20"/>
    </w:rPr>
  </w:style>
  <w:style w:type="paragraph" w:styleId="5">
    <w:name w:val="heading 5"/>
    <w:basedOn w:val="a2"/>
    <w:next w:val="a2"/>
    <w:qFormat/>
    <w:rsid w:val="008A5305"/>
    <w:pPr>
      <w:keepNext/>
      <w:outlineLvl w:val="4"/>
    </w:pPr>
    <w:rPr>
      <w:b/>
      <w:bCs/>
      <w:color w:val="0000FF"/>
      <w:szCs w:val="20"/>
    </w:rPr>
  </w:style>
  <w:style w:type="paragraph" w:styleId="6">
    <w:name w:val="heading 6"/>
    <w:basedOn w:val="a2"/>
    <w:next w:val="a2"/>
    <w:qFormat/>
    <w:rsid w:val="008A5305"/>
    <w:pPr>
      <w:keepNext/>
      <w:shd w:val="clear" w:color="auto" w:fill="FFFFFF"/>
      <w:tabs>
        <w:tab w:val="left" w:pos="8334"/>
      </w:tabs>
      <w:outlineLvl w:val="5"/>
    </w:pPr>
    <w:rPr>
      <w:b/>
      <w:bCs/>
      <w:i/>
      <w:iCs/>
      <w:color w:val="0000FF"/>
      <w:szCs w:val="20"/>
    </w:rPr>
  </w:style>
  <w:style w:type="paragraph" w:styleId="7">
    <w:name w:val="heading 7"/>
    <w:basedOn w:val="a2"/>
    <w:next w:val="a2"/>
    <w:qFormat/>
    <w:rsid w:val="008A5305"/>
    <w:pPr>
      <w:keepNext/>
      <w:shd w:val="clear" w:color="auto" w:fill="FFFFFF"/>
      <w:tabs>
        <w:tab w:val="left" w:pos="8334"/>
      </w:tabs>
      <w:outlineLvl w:val="6"/>
    </w:pPr>
    <w:rPr>
      <w:b/>
      <w:bCs/>
      <w:color w:val="0000FF"/>
      <w:szCs w:val="20"/>
    </w:rPr>
  </w:style>
  <w:style w:type="paragraph" w:styleId="8">
    <w:name w:val="heading 8"/>
    <w:basedOn w:val="a2"/>
    <w:next w:val="a3"/>
    <w:qFormat/>
    <w:rsid w:val="008A5305"/>
    <w:pPr>
      <w:keepNext/>
      <w:framePr w:w="1860" w:wrap="auto" w:vAnchor="text" w:hAnchor="page" w:x="1201" w:y="1"/>
      <w:widowControl w:val="0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" w:hAnsi="Arial"/>
      <w:b/>
      <w:caps/>
      <w:spacing w:val="60"/>
      <w:position w:val="4"/>
      <w:sz w:val="14"/>
      <w:szCs w:val="20"/>
    </w:rPr>
  </w:style>
  <w:style w:type="paragraph" w:styleId="9">
    <w:name w:val="heading 9"/>
    <w:basedOn w:val="a2"/>
    <w:next w:val="a3"/>
    <w:qFormat/>
    <w:rsid w:val="008A5305"/>
    <w:pPr>
      <w:keepNext/>
      <w:widowControl w:val="0"/>
      <w:spacing w:before="80" w:after="60"/>
      <w:outlineLvl w:val="8"/>
    </w:pPr>
    <w:rPr>
      <w:b/>
      <w:i/>
      <w:kern w:val="28"/>
      <w:szCs w:val="20"/>
    </w:rPr>
  </w:style>
  <w:style w:type="character" w:default="1" w:styleId="a4">
    <w:name w:val="Default Paragraph Font"/>
    <w:semiHidden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rsid w:val="00FB0BF1"/>
    <w:rPr>
      <w:b/>
      <w:sz w:val="28"/>
      <w:szCs w:val="28"/>
      <w:lang w:val="ru-RU" w:eastAsia="ru-RU" w:bidi="ar-SA"/>
    </w:rPr>
  </w:style>
  <w:style w:type="paragraph" w:styleId="a3">
    <w:name w:val="Body Text"/>
    <w:basedOn w:val="a2"/>
    <w:link w:val="a7"/>
    <w:semiHidden/>
    <w:rPr>
      <w:b/>
      <w:iCs/>
      <w:color w:val="0000FF"/>
      <w:szCs w:val="20"/>
    </w:rPr>
  </w:style>
  <w:style w:type="paragraph" w:styleId="a8">
    <w:name w:val="header"/>
    <w:basedOn w:val="a2"/>
    <w:semiHidden/>
    <w:pPr>
      <w:tabs>
        <w:tab w:val="center" w:pos="4677"/>
        <w:tab w:val="right" w:pos="9355"/>
      </w:tabs>
    </w:pPr>
  </w:style>
  <w:style w:type="paragraph" w:styleId="a9">
    <w:name w:val="footer"/>
    <w:basedOn w:val="a2"/>
    <w:semiHidden/>
    <w:pPr>
      <w:tabs>
        <w:tab w:val="center" w:pos="4677"/>
        <w:tab w:val="right" w:pos="9355"/>
      </w:tabs>
    </w:pPr>
  </w:style>
  <w:style w:type="paragraph" w:customStyle="1" w:styleId="aa">
    <w:name w:val="Текст маркированный"/>
    <w:basedOn w:val="a2"/>
    <w:qFormat/>
    <w:pPr>
      <w:spacing w:before="60" w:after="60"/>
      <w:ind w:left="1353" w:hanging="360"/>
    </w:pPr>
  </w:style>
  <w:style w:type="paragraph" w:styleId="ab">
    <w:name w:val="Document Map"/>
    <w:basedOn w:val="a2"/>
    <w:semiHidden/>
    <w:pPr>
      <w:shd w:val="clear" w:color="auto" w:fill="000080"/>
    </w:pPr>
    <w:rPr>
      <w:rFonts w:ascii="Tahoma" w:hAnsi="Tahoma" w:cs="Tahoma"/>
    </w:rPr>
  </w:style>
  <w:style w:type="paragraph" w:customStyle="1" w:styleId="ac">
    <w:name w:val="Прижатый влево"/>
    <w:basedOn w:val="a2"/>
    <w:next w:val="a2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BodyTextIndent3">
    <w:name w:val="Body Text Indent 3"/>
    <w:basedOn w:val="a2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character" w:styleId="ad">
    <w:name w:val="page number"/>
    <w:basedOn w:val="a4"/>
    <w:semiHidden/>
  </w:style>
  <w:style w:type="paragraph" w:styleId="21">
    <w:name w:val="Body Text 2"/>
    <w:basedOn w:val="a2"/>
    <w:semiHidden/>
    <w:rPr>
      <w:b/>
      <w:bCs/>
      <w:i/>
      <w:iCs/>
      <w:color w:val="0000FF"/>
      <w:szCs w:val="20"/>
    </w:rPr>
  </w:style>
  <w:style w:type="paragraph" w:styleId="30">
    <w:name w:val="Body Text 3"/>
    <w:basedOn w:val="a2"/>
    <w:semiHidden/>
    <w:rPr>
      <w:szCs w:val="20"/>
    </w:rPr>
  </w:style>
  <w:style w:type="paragraph" w:styleId="ae">
    <w:name w:val="Body Text Indent"/>
    <w:basedOn w:val="a2"/>
    <w:link w:val="af"/>
    <w:rsid w:val="00A5308A"/>
    <w:pPr>
      <w:widowControl w:val="0"/>
      <w:spacing w:before="300" w:after="120" w:line="300" w:lineRule="auto"/>
      <w:ind w:left="283" w:hanging="660"/>
      <w:jc w:val="both"/>
    </w:pPr>
    <w:rPr>
      <w:rFonts w:ascii="Arial" w:hAnsi="Arial"/>
      <w:szCs w:val="20"/>
    </w:rPr>
  </w:style>
  <w:style w:type="character" w:styleId="af0">
    <w:name w:val="Strong"/>
    <w:basedOn w:val="a4"/>
    <w:uiPriority w:val="22"/>
    <w:qFormat/>
    <w:rsid w:val="00A5308A"/>
    <w:rPr>
      <w:b/>
      <w:bCs/>
    </w:rPr>
  </w:style>
  <w:style w:type="paragraph" w:styleId="af1">
    <w:name w:val="Block Text"/>
    <w:basedOn w:val="a2"/>
    <w:next w:val="a3"/>
    <w:rsid w:val="00A5308A"/>
    <w:pPr>
      <w:widowControl w:val="0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zCs w:val="20"/>
    </w:rPr>
  </w:style>
  <w:style w:type="paragraph" w:customStyle="1" w:styleId="af2">
    <w:name w:val="ЦитатаПерв"/>
    <w:basedOn w:val="a2"/>
    <w:next w:val="af1"/>
    <w:autoRedefine/>
    <w:rsid w:val="00A5308A"/>
    <w:pPr>
      <w:keepLines/>
      <w:suppressAutoHyphens/>
      <w:spacing w:line="360" w:lineRule="auto"/>
      <w:ind w:firstLine="720"/>
    </w:pPr>
    <w:rPr>
      <w:b/>
      <w:position w:val="16"/>
      <w:szCs w:val="20"/>
    </w:rPr>
  </w:style>
  <w:style w:type="paragraph" w:customStyle="1" w:styleId="af3">
    <w:name w:val="ОсновнойНеразрыв"/>
    <w:basedOn w:val="a3"/>
    <w:next w:val="a3"/>
    <w:rsid w:val="00A5308A"/>
    <w:pPr>
      <w:keepNext/>
      <w:spacing w:after="240"/>
      <w:jc w:val="both"/>
    </w:pPr>
    <w:rPr>
      <w:b w:val="0"/>
      <w:iCs w:val="0"/>
      <w:color w:val="auto"/>
      <w:sz w:val="24"/>
    </w:rPr>
  </w:style>
  <w:style w:type="paragraph" w:styleId="af4">
    <w:name w:val="caption"/>
    <w:basedOn w:val="a2"/>
    <w:next w:val="a3"/>
    <w:qFormat/>
    <w:rsid w:val="00A5308A"/>
    <w:pPr>
      <w:widowControl w:val="0"/>
      <w:spacing w:before="1200"/>
      <w:jc w:val="center"/>
    </w:pPr>
    <w:rPr>
      <w:sz w:val="38"/>
      <w:szCs w:val="20"/>
    </w:rPr>
  </w:style>
  <w:style w:type="paragraph" w:customStyle="1" w:styleId="af5">
    <w:name w:val="Название главы"/>
    <w:basedOn w:val="a2"/>
    <w:next w:val="a3"/>
    <w:rsid w:val="00A5308A"/>
    <w:pPr>
      <w:keepNext/>
      <w:widowControl w:val="0"/>
      <w:pBdr>
        <w:bottom w:val="single" w:sz="6" w:space="3" w:color="auto"/>
      </w:pBdr>
      <w:spacing w:after="240"/>
    </w:pPr>
    <w:rPr>
      <w:rFonts w:ascii="Arial" w:hAnsi="Arial"/>
      <w:caps/>
      <w:spacing w:val="70"/>
      <w:kern w:val="28"/>
      <w:szCs w:val="20"/>
    </w:rPr>
  </w:style>
  <w:style w:type="paragraph" w:customStyle="1" w:styleId="22">
    <w:name w:val="Заголовок главы 2"/>
    <w:basedOn w:val="a2"/>
    <w:next w:val="a3"/>
    <w:rsid w:val="00A5308A"/>
    <w:pPr>
      <w:keepNext/>
      <w:keepLines/>
      <w:widowControl w:val="0"/>
      <w:spacing w:after="360" w:line="240" w:lineRule="atLeast"/>
      <w:ind w:right="1800"/>
    </w:pPr>
    <w:rPr>
      <w:i/>
      <w:kern w:val="28"/>
      <w:szCs w:val="20"/>
    </w:rPr>
  </w:style>
  <w:style w:type="paragraph" w:customStyle="1" w:styleId="af6">
    <w:name w:val="Заголовок главы"/>
    <w:basedOn w:val="a2"/>
    <w:next w:val="22"/>
    <w:rsid w:val="00A5308A"/>
    <w:pPr>
      <w:keepNext/>
      <w:keepLines/>
      <w:widowControl w:val="0"/>
      <w:spacing w:before="480" w:after="360" w:line="440" w:lineRule="atLeast"/>
      <w:ind w:right="2160"/>
    </w:pPr>
    <w:rPr>
      <w:rFonts w:ascii="Arial" w:hAnsi="Arial"/>
      <w:color w:val="808080"/>
      <w:kern w:val="28"/>
      <w:sz w:val="44"/>
      <w:szCs w:val="20"/>
    </w:rPr>
  </w:style>
  <w:style w:type="character" w:customStyle="1" w:styleId="af7">
    <w:name w:val="Сведения"/>
    <w:rsid w:val="00A5308A"/>
    <w:rPr>
      <w:rFonts w:ascii="Arial" w:hAnsi="Arial"/>
      <w:b/>
      <w:sz w:val="18"/>
    </w:rPr>
  </w:style>
  <w:style w:type="paragraph" w:customStyle="1" w:styleId="af8">
    <w:name w:val="НижКолонтитулЧет"/>
    <w:basedOn w:val="a9"/>
    <w:rsid w:val="00A5308A"/>
    <w:pPr>
      <w:keepLines/>
      <w:widowControl w:val="0"/>
      <w:pBdr>
        <w:top w:val="single" w:sz="6" w:space="3" w:color="auto"/>
      </w:pBdr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Arial" w:hAnsi="Arial"/>
      <w:sz w:val="20"/>
      <w:szCs w:val="20"/>
    </w:rPr>
  </w:style>
  <w:style w:type="paragraph" w:customStyle="1" w:styleId="af9">
    <w:name w:val="НижКолонтитулПерв"/>
    <w:basedOn w:val="a9"/>
    <w:rsid w:val="00A5308A"/>
    <w:pPr>
      <w:keepLines/>
      <w:widowControl w:val="0"/>
      <w:tabs>
        <w:tab w:val="clear" w:pos="4677"/>
        <w:tab w:val="clear" w:pos="9355"/>
        <w:tab w:val="center" w:pos="4320"/>
      </w:tabs>
      <w:jc w:val="center"/>
    </w:pPr>
    <w:rPr>
      <w:rFonts w:ascii="Arial" w:hAnsi="Arial"/>
      <w:sz w:val="20"/>
      <w:szCs w:val="20"/>
    </w:rPr>
  </w:style>
  <w:style w:type="paragraph" w:customStyle="1" w:styleId="afa">
    <w:name w:val="НижКолонтитулНечет"/>
    <w:basedOn w:val="a9"/>
    <w:rsid w:val="00A5308A"/>
    <w:pPr>
      <w:keepLines/>
      <w:widowControl w:val="0"/>
      <w:pBdr>
        <w:top w:val="single" w:sz="6" w:space="3" w:color="auto"/>
      </w:pBdr>
      <w:tabs>
        <w:tab w:val="clear" w:pos="4677"/>
        <w:tab w:val="clear" w:pos="9355"/>
        <w:tab w:val="right" w:pos="0"/>
        <w:tab w:val="center" w:pos="4320"/>
        <w:tab w:val="right" w:pos="8640"/>
      </w:tabs>
      <w:jc w:val="center"/>
    </w:pPr>
    <w:rPr>
      <w:rFonts w:ascii="Arial" w:hAnsi="Arial"/>
      <w:sz w:val="20"/>
      <w:szCs w:val="20"/>
    </w:rPr>
  </w:style>
  <w:style w:type="paragraph" w:customStyle="1" w:styleId="afb">
    <w:name w:val="СноскаОсн"/>
    <w:basedOn w:val="a2"/>
    <w:rsid w:val="00A5308A"/>
    <w:pPr>
      <w:widowControl w:val="0"/>
      <w:spacing w:before="240"/>
    </w:pPr>
    <w:rPr>
      <w:sz w:val="18"/>
      <w:szCs w:val="20"/>
    </w:rPr>
  </w:style>
  <w:style w:type="paragraph" w:customStyle="1" w:styleId="afc">
    <w:name w:val="ВерхКолонтитулОсн"/>
    <w:basedOn w:val="a2"/>
    <w:rsid w:val="00A5308A"/>
    <w:pPr>
      <w:keepLines/>
      <w:widowControl w:val="0"/>
      <w:tabs>
        <w:tab w:val="center" w:pos="4320"/>
        <w:tab w:val="right" w:pos="8640"/>
      </w:tabs>
    </w:pPr>
    <w:rPr>
      <w:szCs w:val="20"/>
    </w:rPr>
  </w:style>
  <w:style w:type="paragraph" w:customStyle="1" w:styleId="afd">
    <w:name w:val="ВерхКолонтитулЧет"/>
    <w:basedOn w:val="a8"/>
    <w:rsid w:val="00A5308A"/>
    <w:pPr>
      <w:keepLines/>
      <w:widowControl w:val="0"/>
      <w:tabs>
        <w:tab w:val="clear" w:pos="4677"/>
        <w:tab w:val="clear" w:pos="9355"/>
        <w:tab w:val="center" w:pos="4320"/>
        <w:tab w:val="right" w:pos="8640"/>
      </w:tabs>
    </w:pPr>
    <w:rPr>
      <w:rFonts w:ascii="Arial" w:hAnsi="Arial"/>
      <w:b/>
      <w:caps/>
      <w:spacing w:val="60"/>
      <w:sz w:val="14"/>
      <w:szCs w:val="20"/>
    </w:rPr>
  </w:style>
  <w:style w:type="paragraph" w:customStyle="1" w:styleId="afe">
    <w:name w:val="ВерхКолонтитулПерв"/>
    <w:basedOn w:val="a8"/>
    <w:rsid w:val="00A5308A"/>
    <w:pPr>
      <w:keepLines/>
      <w:widowControl w:val="0"/>
      <w:tabs>
        <w:tab w:val="clear" w:pos="4677"/>
        <w:tab w:val="clear" w:pos="9355"/>
        <w:tab w:val="center" w:pos="4320"/>
      </w:tabs>
    </w:pPr>
    <w:rPr>
      <w:caps/>
      <w:spacing w:val="60"/>
      <w:sz w:val="14"/>
      <w:szCs w:val="20"/>
    </w:rPr>
  </w:style>
  <w:style w:type="paragraph" w:customStyle="1" w:styleId="aff">
    <w:name w:val="ВерхКолонтитулНечет"/>
    <w:basedOn w:val="a8"/>
    <w:rsid w:val="00A5308A"/>
    <w:pPr>
      <w:keepLines/>
      <w:widowControl w:val="0"/>
      <w:tabs>
        <w:tab w:val="clear" w:pos="4677"/>
        <w:tab w:val="clear" w:pos="9355"/>
        <w:tab w:val="right" w:pos="0"/>
        <w:tab w:val="center" w:pos="4320"/>
        <w:tab w:val="right" w:pos="8640"/>
      </w:tabs>
      <w:jc w:val="right"/>
    </w:pPr>
    <w:rPr>
      <w:rFonts w:ascii="Arial" w:hAnsi="Arial"/>
      <w:b/>
      <w:caps/>
      <w:spacing w:val="60"/>
      <w:sz w:val="14"/>
      <w:szCs w:val="20"/>
    </w:rPr>
  </w:style>
  <w:style w:type="paragraph" w:customStyle="1" w:styleId="aff0">
    <w:name w:val="ЗаголовокОсн"/>
    <w:basedOn w:val="a2"/>
    <w:next w:val="a3"/>
    <w:rsid w:val="00A5308A"/>
    <w:pPr>
      <w:keepNext/>
      <w:widowControl w:val="0"/>
      <w:spacing w:before="240" w:after="120"/>
    </w:pPr>
    <w:rPr>
      <w:rFonts w:ascii="Arial" w:hAnsi="Arial"/>
      <w:b/>
      <w:kern w:val="28"/>
      <w:sz w:val="36"/>
      <w:szCs w:val="20"/>
    </w:rPr>
  </w:style>
  <w:style w:type="paragraph" w:customStyle="1" w:styleId="aff1">
    <w:name w:val="УказательОсн"/>
    <w:basedOn w:val="a2"/>
    <w:rsid w:val="00A5308A"/>
    <w:pPr>
      <w:widowControl w:val="0"/>
      <w:tabs>
        <w:tab w:val="right" w:pos="3960"/>
      </w:tabs>
      <w:spacing w:line="240" w:lineRule="atLeast"/>
    </w:pPr>
    <w:rPr>
      <w:sz w:val="18"/>
      <w:szCs w:val="20"/>
    </w:rPr>
  </w:style>
  <w:style w:type="character" w:customStyle="1" w:styleId="aff2">
    <w:name w:val="Введение"/>
    <w:rsid w:val="00A5308A"/>
    <w:rPr>
      <w:caps/>
      <w:sz w:val="22"/>
    </w:rPr>
  </w:style>
  <w:style w:type="character" w:styleId="aff3">
    <w:name w:val="line number"/>
    <w:basedOn w:val="a4"/>
    <w:rsid w:val="00A5308A"/>
    <w:rPr>
      <w:rFonts w:ascii="Arial" w:hAnsi="Arial"/>
      <w:sz w:val="18"/>
    </w:rPr>
  </w:style>
  <w:style w:type="paragraph" w:styleId="aff4">
    <w:name w:val="List"/>
    <w:basedOn w:val="a2"/>
    <w:rsid w:val="00A5308A"/>
    <w:pPr>
      <w:widowControl w:val="0"/>
      <w:spacing w:before="120" w:line="360" w:lineRule="auto"/>
      <w:ind w:left="1003"/>
      <w:jc w:val="both"/>
    </w:pPr>
    <w:rPr>
      <w:szCs w:val="20"/>
    </w:rPr>
  </w:style>
  <w:style w:type="paragraph" w:styleId="23">
    <w:name w:val="List 2"/>
    <w:basedOn w:val="aff4"/>
    <w:rsid w:val="00A5308A"/>
    <w:pPr>
      <w:tabs>
        <w:tab w:val="left" w:pos="1080"/>
      </w:tabs>
      <w:spacing w:before="0" w:after="240" w:line="240" w:lineRule="auto"/>
      <w:ind w:left="1080"/>
    </w:pPr>
    <w:rPr>
      <w:sz w:val="24"/>
    </w:rPr>
  </w:style>
  <w:style w:type="paragraph" w:styleId="31">
    <w:name w:val="List 3"/>
    <w:basedOn w:val="aff4"/>
    <w:rsid w:val="00A5308A"/>
    <w:pPr>
      <w:tabs>
        <w:tab w:val="left" w:pos="1440"/>
      </w:tabs>
      <w:spacing w:before="0" w:after="240" w:line="240" w:lineRule="auto"/>
      <w:ind w:left="1440"/>
    </w:pPr>
    <w:rPr>
      <w:sz w:val="24"/>
    </w:rPr>
  </w:style>
  <w:style w:type="paragraph" w:styleId="40">
    <w:name w:val="List 4"/>
    <w:basedOn w:val="aff4"/>
    <w:rsid w:val="00A5308A"/>
    <w:pPr>
      <w:tabs>
        <w:tab w:val="left" w:pos="1800"/>
      </w:tabs>
      <w:spacing w:before="0" w:after="240" w:line="240" w:lineRule="auto"/>
      <w:ind w:left="1800"/>
    </w:pPr>
    <w:rPr>
      <w:sz w:val="24"/>
    </w:rPr>
  </w:style>
  <w:style w:type="paragraph" w:styleId="50">
    <w:name w:val="List 5"/>
    <w:basedOn w:val="aff4"/>
    <w:rsid w:val="00A5308A"/>
    <w:pPr>
      <w:tabs>
        <w:tab w:val="left" w:pos="2160"/>
      </w:tabs>
      <w:spacing w:before="0" w:after="240" w:line="240" w:lineRule="auto"/>
      <w:ind w:left="2160"/>
    </w:pPr>
    <w:rPr>
      <w:sz w:val="24"/>
    </w:rPr>
  </w:style>
  <w:style w:type="paragraph" w:customStyle="1" w:styleId="aff5">
    <w:name w:val="Название части"/>
    <w:basedOn w:val="a2"/>
    <w:next w:val="a2"/>
    <w:rsid w:val="00A5308A"/>
    <w:pPr>
      <w:framePr w:w="2040" w:h="2040" w:hRule="exact" w:wrap="notBeside" w:vAnchor="page" w:hAnchor="page" w:x="9217" w:y="961"/>
      <w:widowControl w:val="0"/>
      <w:shd w:val="pct20" w:color="auto" w:fill="auto"/>
      <w:spacing w:line="1560" w:lineRule="exact"/>
      <w:jc w:val="center"/>
    </w:pPr>
    <w:rPr>
      <w:rFonts w:ascii="Arial" w:hAnsi="Arial"/>
      <w:b/>
      <w:color w:val="FFFFFF"/>
      <w:position w:val="-32"/>
      <w:sz w:val="196"/>
      <w:szCs w:val="20"/>
    </w:rPr>
  </w:style>
  <w:style w:type="paragraph" w:customStyle="1" w:styleId="aff6">
    <w:name w:val="Заголовок части"/>
    <w:basedOn w:val="a2"/>
    <w:next w:val="aff5"/>
    <w:rsid w:val="00A5308A"/>
    <w:pPr>
      <w:keepNext/>
      <w:pageBreakBefore/>
      <w:framePr w:w="2040" w:h="2040" w:hRule="exact" w:wrap="notBeside" w:vAnchor="page" w:hAnchor="page" w:x="9217" w:y="961"/>
      <w:widowControl w:val="0"/>
      <w:shd w:val="pct20" w:color="auto" w:fill="auto"/>
      <w:spacing w:line="480" w:lineRule="exact"/>
      <w:jc w:val="center"/>
    </w:pPr>
    <w:rPr>
      <w:rFonts w:ascii="Arial" w:hAnsi="Arial"/>
      <w:b/>
      <w:position w:val="-4"/>
      <w:sz w:val="36"/>
      <w:szCs w:val="20"/>
    </w:rPr>
  </w:style>
  <w:style w:type="paragraph" w:customStyle="1" w:styleId="aff7">
    <w:name w:val="Рисунок"/>
    <w:basedOn w:val="a3"/>
    <w:next w:val="af4"/>
    <w:rsid w:val="00A5308A"/>
    <w:pPr>
      <w:keepNext/>
      <w:spacing w:after="240"/>
      <w:jc w:val="both"/>
    </w:pPr>
    <w:rPr>
      <w:b w:val="0"/>
      <w:iCs w:val="0"/>
      <w:color w:val="auto"/>
      <w:sz w:val="24"/>
    </w:rPr>
  </w:style>
  <w:style w:type="paragraph" w:customStyle="1" w:styleId="aff8">
    <w:name w:val="Название раздела"/>
    <w:basedOn w:val="a2"/>
    <w:next w:val="a3"/>
    <w:rsid w:val="00A5308A"/>
    <w:pPr>
      <w:widowControl w:val="0"/>
      <w:spacing w:line="640" w:lineRule="atLeast"/>
    </w:pPr>
    <w:rPr>
      <w:rFonts w:ascii="Arial" w:hAnsi="Arial"/>
      <w:caps/>
      <w:spacing w:val="60"/>
      <w:szCs w:val="20"/>
    </w:rPr>
  </w:style>
  <w:style w:type="paragraph" w:customStyle="1" w:styleId="aff9">
    <w:name w:val="РазделОсн"/>
    <w:basedOn w:val="a2"/>
    <w:next w:val="a2"/>
    <w:rsid w:val="00A5308A"/>
    <w:pPr>
      <w:widowControl w:val="0"/>
      <w:spacing w:before="2040" w:after="360" w:line="480" w:lineRule="atLeast"/>
    </w:pPr>
    <w:rPr>
      <w:rFonts w:ascii="Arial" w:hAnsi="Arial"/>
      <w:b/>
      <w:color w:val="808080"/>
      <w:sz w:val="48"/>
      <w:szCs w:val="20"/>
    </w:rPr>
  </w:style>
  <w:style w:type="paragraph" w:styleId="affa">
    <w:name w:val="Subtitle"/>
    <w:basedOn w:val="affb"/>
    <w:next w:val="a3"/>
    <w:qFormat/>
    <w:rsid w:val="00A5308A"/>
    <w:pPr>
      <w:spacing w:before="0" w:after="0"/>
    </w:pPr>
    <w:rPr>
      <w:caps/>
      <w:spacing w:val="30"/>
      <w:sz w:val="24"/>
    </w:rPr>
  </w:style>
  <w:style w:type="paragraph" w:styleId="affb">
    <w:name w:val="Title"/>
    <w:basedOn w:val="aff0"/>
    <w:qFormat/>
    <w:rsid w:val="00A5308A"/>
    <w:pPr>
      <w:spacing w:before="2500" w:after="360"/>
      <w:jc w:val="center"/>
    </w:pPr>
    <w:rPr>
      <w:rFonts w:ascii="Times New Roman" w:hAnsi="Times New Roman"/>
      <w:sz w:val="40"/>
    </w:rPr>
  </w:style>
  <w:style w:type="paragraph" w:customStyle="1" w:styleId="24">
    <w:name w:val="Заголовок обложки 2"/>
    <w:basedOn w:val="a2"/>
    <w:next w:val="affc"/>
    <w:rsid w:val="00A5308A"/>
    <w:pPr>
      <w:keepNext/>
      <w:widowControl w:val="0"/>
      <w:pBdr>
        <w:top w:val="single" w:sz="6" w:space="1" w:color="auto"/>
      </w:pBdr>
      <w:spacing w:after="5280" w:line="480" w:lineRule="exact"/>
    </w:pPr>
    <w:rPr>
      <w:kern w:val="28"/>
      <w:sz w:val="44"/>
      <w:szCs w:val="20"/>
    </w:rPr>
  </w:style>
  <w:style w:type="paragraph" w:customStyle="1" w:styleId="affc">
    <w:name w:val="Заголовок обложки"/>
    <w:basedOn w:val="aff0"/>
    <w:next w:val="24"/>
    <w:rsid w:val="00A5308A"/>
    <w:pPr>
      <w:keepNext w:val="0"/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before="0" w:after="0" w:line="1440" w:lineRule="exact"/>
      <w:ind w:left="600" w:right="600"/>
      <w:jc w:val="right"/>
    </w:pPr>
    <w:rPr>
      <w:rFonts w:ascii="Times New Roman" w:hAnsi="Times New Roman"/>
      <w:b w:val="0"/>
      <w:spacing w:val="-20"/>
      <w:position w:val="6"/>
      <w:sz w:val="144"/>
    </w:rPr>
  </w:style>
  <w:style w:type="character" w:customStyle="1" w:styleId="affd">
    <w:name w:val="Верхний индекс"/>
    <w:rsid w:val="00A5308A"/>
    <w:rPr>
      <w:sz w:val="20"/>
      <w:vertAlign w:val="superscript"/>
    </w:rPr>
  </w:style>
  <w:style w:type="paragraph" w:customStyle="1" w:styleId="affe">
    <w:name w:val="Организация"/>
    <w:basedOn w:val="a2"/>
    <w:next w:val="24"/>
    <w:rsid w:val="00A5308A"/>
    <w:pPr>
      <w:widowControl w:val="0"/>
      <w:spacing w:before="420" w:after="60" w:line="320" w:lineRule="exact"/>
    </w:pPr>
    <w:rPr>
      <w:caps/>
      <w:kern w:val="36"/>
      <w:sz w:val="38"/>
      <w:szCs w:val="20"/>
    </w:rPr>
  </w:style>
  <w:style w:type="paragraph" w:styleId="25">
    <w:name w:val="envelope return"/>
    <w:basedOn w:val="a2"/>
    <w:rsid w:val="00A5308A"/>
    <w:pPr>
      <w:widowControl w:val="0"/>
      <w:jc w:val="center"/>
    </w:pPr>
    <w:rPr>
      <w:sz w:val="20"/>
      <w:szCs w:val="20"/>
    </w:rPr>
  </w:style>
  <w:style w:type="paragraph" w:customStyle="1" w:styleId="11">
    <w:name w:val="Значок 1"/>
    <w:basedOn w:val="a2"/>
    <w:rsid w:val="00A5308A"/>
    <w:pPr>
      <w:framePr w:w="1440" w:h="1440" w:hRule="exact" w:wrap="auto" w:vAnchor="text" w:hAnchor="page" w:x="1201" w:y="1"/>
      <w:widowControl w:val="0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position w:val="-10"/>
      <w:sz w:val="160"/>
      <w:szCs w:val="20"/>
    </w:rPr>
  </w:style>
  <w:style w:type="paragraph" w:customStyle="1" w:styleId="afff">
    <w:name w:val="Оглавление"/>
    <w:basedOn w:val="26"/>
    <w:rsid w:val="00A5308A"/>
    <w:rPr>
      <w:b/>
      <w:lang w:val="en-US"/>
    </w:rPr>
  </w:style>
  <w:style w:type="paragraph" w:styleId="26">
    <w:name w:val="toc 2"/>
    <w:basedOn w:val="12"/>
    <w:uiPriority w:val="39"/>
    <w:qFormat/>
    <w:rsid w:val="00A5308A"/>
    <w:pPr>
      <w:spacing w:before="0" w:after="0"/>
      <w:ind w:left="280"/>
    </w:pPr>
    <w:rPr>
      <w:b w:val="0"/>
      <w:bCs w:val="0"/>
      <w:caps w:val="0"/>
      <w:smallCaps/>
    </w:rPr>
  </w:style>
  <w:style w:type="paragraph" w:styleId="12">
    <w:name w:val="toc 1"/>
    <w:basedOn w:val="a2"/>
    <w:uiPriority w:val="39"/>
    <w:qFormat/>
    <w:rsid w:val="00A5308A"/>
    <w:pPr>
      <w:widowControl w:val="0"/>
      <w:spacing w:before="120" w:after="120" w:line="300" w:lineRule="auto"/>
      <w:ind w:hanging="660"/>
    </w:pPr>
    <w:rPr>
      <w:b/>
      <w:bCs/>
      <w:caps/>
      <w:sz w:val="20"/>
      <w:szCs w:val="20"/>
    </w:rPr>
  </w:style>
  <w:style w:type="paragraph" w:customStyle="1" w:styleId="afff0">
    <w:name w:val="НумерованныйПерв"/>
    <w:basedOn w:val="afff1"/>
    <w:rsid w:val="00A5308A"/>
    <w:pPr>
      <w:numPr>
        <w:ilvl w:val="0"/>
        <w:numId w:val="0"/>
      </w:numPr>
      <w:tabs>
        <w:tab w:val="num" w:pos="720"/>
      </w:tabs>
      <w:spacing w:after="0" w:line="360" w:lineRule="auto"/>
      <w:ind w:left="720" w:right="0" w:hanging="360"/>
      <w:jc w:val="left"/>
    </w:pPr>
    <w:rPr>
      <w:sz w:val="28"/>
    </w:rPr>
  </w:style>
  <w:style w:type="paragraph" w:styleId="afff1">
    <w:name w:val="List Number"/>
    <w:basedOn w:val="aff4"/>
    <w:qFormat/>
    <w:rsid w:val="00A5308A"/>
    <w:pPr>
      <w:spacing w:before="0" w:after="240" w:line="240" w:lineRule="auto"/>
      <w:ind w:left="720" w:right="360" w:hanging="360"/>
    </w:pPr>
    <w:rPr>
      <w:sz w:val="24"/>
    </w:rPr>
  </w:style>
  <w:style w:type="paragraph" w:customStyle="1" w:styleId="afff2">
    <w:name w:val="НумерованныйПосл"/>
    <w:basedOn w:val="afff1"/>
    <w:next w:val="a3"/>
    <w:rsid w:val="00A5308A"/>
    <w:pPr>
      <w:ind w:right="0"/>
      <w:jc w:val="left"/>
    </w:pPr>
    <w:rPr>
      <w:sz w:val="20"/>
    </w:rPr>
  </w:style>
  <w:style w:type="paragraph" w:customStyle="1" w:styleId="afff3">
    <w:name w:val="ЦитатаПосл"/>
    <w:basedOn w:val="af1"/>
    <w:next w:val="a3"/>
    <w:rsid w:val="00A5308A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720" w:right="720"/>
      <w:jc w:val="left"/>
    </w:pPr>
    <w:rPr>
      <w:i/>
      <w:sz w:val="20"/>
    </w:rPr>
  </w:style>
  <w:style w:type="paragraph" w:styleId="afff4">
    <w:name w:val="Date"/>
    <w:basedOn w:val="a3"/>
    <w:rsid w:val="00A5308A"/>
    <w:pPr>
      <w:spacing w:before="480" w:after="160"/>
      <w:jc w:val="center"/>
    </w:pPr>
    <w:rPr>
      <w:iCs w:val="0"/>
      <w:color w:val="auto"/>
    </w:rPr>
  </w:style>
  <w:style w:type="paragraph" w:customStyle="1" w:styleId="afff5">
    <w:name w:val="Название документа"/>
    <w:basedOn w:val="aff0"/>
    <w:rsid w:val="00A5308A"/>
    <w:pPr>
      <w:spacing w:after="360"/>
    </w:pPr>
    <w:rPr>
      <w:rFonts w:ascii="Times New Roman" w:hAnsi="Times New Roman"/>
    </w:rPr>
  </w:style>
  <w:style w:type="paragraph" w:customStyle="1" w:styleId="afff6">
    <w:name w:val="МаркированныйПерв"/>
    <w:basedOn w:val="a1"/>
    <w:next w:val="a1"/>
    <w:rsid w:val="00A5308A"/>
    <w:pPr>
      <w:numPr>
        <w:numId w:val="0"/>
      </w:numPr>
      <w:spacing w:before="80" w:after="160"/>
    </w:pPr>
  </w:style>
  <w:style w:type="paragraph" w:styleId="a1">
    <w:name w:val="List Bullet"/>
    <w:basedOn w:val="aff4"/>
    <w:qFormat/>
    <w:rsid w:val="00B95FE9"/>
    <w:pPr>
      <w:numPr>
        <w:ilvl w:val="0"/>
        <w:numId w:val="4"/>
      </w:numPr>
      <w:spacing w:before="0"/>
      <w:ind w:left="709" w:firstLine="284"/>
    </w:pPr>
  </w:style>
  <w:style w:type="paragraph" w:customStyle="1" w:styleId="afff7">
    <w:name w:val="МаркированныйПосл"/>
    <w:basedOn w:val="a1"/>
    <w:next w:val="a3"/>
    <w:rsid w:val="00A5308A"/>
    <w:rPr>
      <w:sz w:val="20"/>
    </w:rPr>
  </w:style>
  <w:style w:type="paragraph" w:customStyle="1" w:styleId="afff8">
    <w:name w:val="СписокПерв"/>
    <w:basedOn w:val="aff4"/>
    <w:next w:val="aff4"/>
    <w:rsid w:val="00A5308A"/>
    <w:pPr>
      <w:tabs>
        <w:tab w:val="left" w:pos="720"/>
      </w:tabs>
      <w:spacing w:before="80" w:after="80" w:line="240" w:lineRule="auto"/>
      <w:ind w:left="720" w:hanging="360"/>
      <w:jc w:val="left"/>
    </w:pPr>
    <w:rPr>
      <w:sz w:val="20"/>
    </w:rPr>
  </w:style>
  <w:style w:type="paragraph" w:customStyle="1" w:styleId="afff9">
    <w:name w:val="СписокПосл"/>
    <w:basedOn w:val="aff4"/>
    <w:next w:val="a3"/>
    <w:rsid w:val="00A5308A"/>
    <w:pPr>
      <w:tabs>
        <w:tab w:val="left" w:pos="720"/>
      </w:tabs>
      <w:spacing w:before="0" w:after="240" w:line="240" w:lineRule="auto"/>
      <w:ind w:left="720" w:hanging="360"/>
      <w:jc w:val="left"/>
    </w:pPr>
    <w:rPr>
      <w:sz w:val="20"/>
    </w:rPr>
  </w:style>
  <w:style w:type="paragraph" w:customStyle="1" w:styleId="27">
    <w:name w:val="Заголовок части 2"/>
    <w:basedOn w:val="aff6"/>
    <w:next w:val="a3"/>
    <w:rsid w:val="00A5308A"/>
    <w:pPr>
      <w:pageBreakBefore w:val="0"/>
      <w:framePr w:w="0" w:hRule="auto" w:wrap="auto" w:vAnchor="margin" w:hAnchor="text" w:xAlign="left" w:yAlign="inline"/>
      <w:shd w:val="clear" w:color="auto" w:fill="auto"/>
      <w:spacing w:before="360" w:after="120" w:line="240" w:lineRule="auto"/>
    </w:pPr>
    <w:rPr>
      <w:i/>
      <w:kern w:val="28"/>
      <w:position w:val="0"/>
      <w:sz w:val="32"/>
    </w:rPr>
  </w:style>
  <w:style w:type="paragraph" w:styleId="afffa">
    <w:name w:val="Message Header"/>
    <w:basedOn w:val="a3"/>
    <w:rsid w:val="00A5308A"/>
    <w:pPr>
      <w:keepLines/>
      <w:tabs>
        <w:tab w:val="left" w:pos="3600"/>
        <w:tab w:val="left" w:pos="4680"/>
      </w:tabs>
      <w:spacing w:after="240"/>
      <w:ind w:left="1080" w:right="2880" w:hanging="1080"/>
    </w:pPr>
    <w:rPr>
      <w:rFonts w:ascii="Arial" w:hAnsi="Arial"/>
      <w:b w:val="0"/>
      <w:iCs w:val="0"/>
      <w:color w:val="auto"/>
      <w:sz w:val="20"/>
    </w:rPr>
  </w:style>
  <w:style w:type="paragraph" w:customStyle="1" w:styleId="afffb">
    <w:name w:val="Содержание"/>
    <w:basedOn w:val="26"/>
    <w:rsid w:val="00A5308A"/>
  </w:style>
  <w:style w:type="paragraph" w:styleId="51">
    <w:name w:val="List Bullet 5"/>
    <w:basedOn w:val="a2"/>
    <w:rsid w:val="00A5308A"/>
    <w:pPr>
      <w:framePr w:w="1860" w:wrap="auto" w:vAnchor="text" w:hAnchor="page" w:x="1201" w:y="1"/>
      <w:widowControl w:val="0"/>
      <w:pBdr>
        <w:bottom w:val="single" w:sz="6" w:space="0" w:color="auto"/>
        <w:between w:val="single" w:sz="6" w:space="0" w:color="auto"/>
      </w:pBdr>
      <w:spacing w:line="320" w:lineRule="exact"/>
      <w:ind w:left="360" w:hanging="360"/>
    </w:pPr>
    <w:rPr>
      <w:position w:val="4"/>
      <w:sz w:val="18"/>
      <w:szCs w:val="20"/>
    </w:rPr>
  </w:style>
  <w:style w:type="paragraph" w:customStyle="1" w:styleId="28">
    <w:name w:val="Стиль2"/>
    <w:basedOn w:val="a2"/>
    <w:rsid w:val="00A5308A"/>
    <w:pPr>
      <w:keepNext/>
      <w:widowControl w:val="0"/>
      <w:jc w:val="center"/>
    </w:pPr>
    <w:rPr>
      <w:b/>
      <w:kern w:val="28"/>
      <w:szCs w:val="20"/>
    </w:rPr>
  </w:style>
  <w:style w:type="paragraph" w:customStyle="1" w:styleId="afffc">
    <w:name w:val="Основной выделенный"/>
    <w:basedOn w:val="a3"/>
    <w:rsid w:val="00A5308A"/>
    <w:pPr>
      <w:spacing w:before="120" w:after="120"/>
      <w:jc w:val="both"/>
    </w:pPr>
    <w:rPr>
      <w:rFonts w:ascii="Arial" w:hAnsi="Arial"/>
      <w:i/>
      <w:iCs w:val="0"/>
      <w:color w:val="auto"/>
      <w:sz w:val="22"/>
    </w:rPr>
  </w:style>
  <w:style w:type="paragraph" w:customStyle="1" w:styleId="afffd">
    <w:name w:val="Шапака таблицы"/>
    <w:basedOn w:val="a2"/>
    <w:autoRedefine/>
    <w:rsid w:val="00AF7B60"/>
    <w:pPr>
      <w:widowControl w:val="0"/>
      <w:jc w:val="center"/>
    </w:pPr>
  </w:style>
  <w:style w:type="paragraph" w:customStyle="1" w:styleId="afffe">
    <w:name w:val="Текст в таблице"/>
    <w:basedOn w:val="a2"/>
    <w:autoRedefine/>
    <w:rsid w:val="00F61F9D"/>
    <w:pPr>
      <w:widowControl w:val="0"/>
      <w:spacing w:line="360" w:lineRule="auto"/>
      <w:jc w:val="center"/>
    </w:pPr>
  </w:style>
  <w:style w:type="paragraph" w:customStyle="1" w:styleId="13">
    <w:name w:val="Основной 1"/>
    <w:rsid w:val="00A5308A"/>
    <w:pPr>
      <w:widowControl w:val="0"/>
      <w:spacing w:before="60" w:after="60"/>
    </w:pPr>
    <w:rPr>
      <w:color w:val="000000"/>
    </w:rPr>
  </w:style>
  <w:style w:type="paragraph" w:customStyle="1" w:styleId="29">
    <w:name w:val="Основной 2"/>
    <w:rsid w:val="00A5308A"/>
    <w:pPr>
      <w:widowControl w:val="0"/>
      <w:tabs>
        <w:tab w:val="left" w:pos="360"/>
      </w:tabs>
      <w:spacing w:before="60" w:after="180"/>
      <w:ind w:left="360" w:hanging="360"/>
    </w:pPr>
    <w:rPr>
      <w:rFonts w:ascii="Arial" w:hAnsi="Arial"/>
      <w:color w:val="808080"/>
      <w:sz w:val="32"/>
    </w:rPr>
  </w:style>
  <w:style w:type="paragraph" w:customStyle="1" w:styleId="32">
    <w:name w:val="Основной 3"/>
    <w:rsid w:val="00A5308A"/>
    <w:pPr>
      <w:widowControl w:val="0"/>
      <w:tabs>
        <w:tab w:val="left" w:pos="927"/>
      </w:tabs>
      <w:ind w:left="907" w:hanging="340"/>
    </w:pPr>
    <w:rPr>
      <w:rFonts w:ascii="Arial" w:hAnsi="Arial"/>
      <w:sz w:val="28"/>
    </w:rPr>
  </w:style>
  <w:style w:type="paragraph" w:customStyle="1" w:styleId="affff">
    <w:name w:val="Основной указатель"/>
    <w:rsid w:val="00A5308A"/>
    <w:pPr>
      <w:widowControl w:val="0"/>
      <w:pBdr>
        <w:bottom w:val="single" w:sz="6" w:space="1" w:color="auto"/>
      </w:pBdr>
      <w:shd w:val="pct10" w:color="auto" w:fill="FFFFFF"/>
    </w:pPr>
    <w:rPr>
      <w:b/>
      <w:caps/>
      <w:color w:val="000000"/>
      <w:sz w:val="36"/>
    </w:rPr>
  </w:style>
  <w:style w:type="paragraph" w:customStyle="1" w:styleId="FR1">
    <w:name w:val="FR1"/>
    <w:rsid w:val="00A5308A"/>
    <w:pPr>
      <w:widowControl w:val="0"/>
      <w:spacing w:before="140"/>
      <w:ind w:left="1040"/>
    </w:pPr>
    <w:rPr>
      <w:rFonts w:ascii="Arial" w:hAnsi="Arial"/>
      <w:sz w:val="16"/>
    </w:rPr>
  </w:style>
  <w:style w:type="paragraph" w:customStyle="1" w:styleId="affff0">
    <w:name w:val="Текст в штампе"/>
    <w:basedOn w:val="a2"/>
    <w:rsid w:val="00A5308A"/>
    <w:pPr>
      <w:widowControl w:val="0"/>
    </w:pPr>
    <w:rPr>
      <w:sz w:val="20"/>
      <w:szCs w:val="20"/>
    </w:rPr>
  </w:style>
  <w:style w:type="character" w:styleId="affff1">
    <w:name w:val="Hyperlink"/>
    <w:basedOn w:val="a4"/>
    <w:uiPriority w:val="99"/>
    <w:rsid w:val="00A5308A"/>
    <w:rPr>
      <w:color w:val="0000FF"/>
      <w:u w:val="single"/>
    </w:rPr>
  </w:style>
  <w:style w:type="paragraph" w:customStyle="1" w:styleId="affff2">
    <w:name w:val="текст в табл слева"/>
    <w:basedOn w:val="afffe"/>
    <w:autoRedefine/>
    <w:rsid w:val="00241776"/>
    <w:pPr>
      <w:jc w:val="left"/>
    </w:pPr>
  </w:style>
  <w:style w:type="paragraph" w:customStyle="1" w:styleId="affff3">
    <w:name w:val="Текст в таблице слева"/>
    <w:basedOn w:val="a3"/>
    <w:rsid w:val="00C71A4A"/>
    <w:pPr>
      <w:spacing w:before="40" w:after="40" w:line="276" w:lineRule="auto"/>
    </w:pPr>
    <w:rPr>
      <w:b w:val="0"/>
      <w:iCs w:val="0"/>
      <w:color w:val="auto"/>
      <w:sz w:val="24"/>
    </w:rPr>
  </w:style>
  <w:style w:type="paragraph" w:customStyle="1" w:styleId="affff4">
    <w:name w:val="ШТ Бок.надписи"/>
    <w:rsid w:val="00A5308A"/>
    <w:pPr>
      <w:jc w:val="center"/>
    </w:pPr>
    <w:rPr>
      <w:noProof/>
    </w:rPr>
  </w:style>
  <w:style w:type="paragraph" w:customStyle="1" w:styleId="affff5">
    <w:name w:val="_номер_страницы"/>
    <w:rsid w:val="00A5308A"/>
    <w:pPr>
      <w:jc w:val="center"/>
    </w:pPr>
    <w:rPr>
      <w:rFonts w:ascii="Arial" w:hAnsi="Arial"/>
      <w:w w:val="85"/>
    </w:rPr>
  </w:style>
  <w:style w:type="paragraph" w:customStyle="1" w:styleId="80">
    <w:name w:val="Штамп_8"/>
    <w:rsid w:val="00A5308A"/>
    <w:pPr>
      <w:suppressAutoHyphens/>
    </w:pPr>
    <w:rPr>
      <w:rFonts w:ascii="Arial" w:hAnsi="Arial"/>
      <w:i/>
      <w:sz w:val="16"/>
    </w:rPr>
  </w:style>
  <w:style w:type="paragraph" w:customStyle="1" w:styleId="affff6">
    <w:name w:val="_штамп_надпись"/>
    <w:rsid w:val="00A5308A"/>
    <w:pPr>
      <w:ind w:left="57" w:right="57"/>
      <w:jc w:val="center"/>
    </w:pPr>
    <w:rPr>
      <w:rFonts w:ascii="Arial" w:hAnsi="Arial"/>
      <w:i/>
      <w:sz w:val="16"/>
    </w:rPr>
  </w:style>
  <w:style w:type="paragraph" w:customStyle="1" w:styleId="affff7">
    <w:name w:val="_штамп_номер"/>
    <w:rsid w:val="00A5308A"/>
    <w:pPr>
      <w:jc w:val="center"/>
    </w:pPr>
    <w:rPr>
      <w:rFonts w:ascii="Arial" w:hAnsi="Arial"/>
      <w:i/>
      <w:sz w:val="32"/>
    </w:rPr>
  </w:style>
  <w:style w:type="paragraph" w:styleId="affff8">
    <w:name w:val="Normal (Web)"/>
    <w:aliases w:val="Обычный (Web)"/>
    <w:basedOn w:val="a2"/>
    <w:uiPriority w:val="99"/>
    <w:rsid w:val="00A5308A"/>
    <w:pPr>
      <w:spacing w:before="100" w:beforeAutospacing="1" w:after="100" w:afterAutospacing="1"/>
    </w:pPr>
  </w:style>
  <w:style w:type="paragraph" w:styleId="33">
    <w:name w:val="Body Text Indent 3"/>
    <w:basedOn w:val="a2"/>
    <w:link w:val="34"/>
    <w:semiHidden/>
    <w:unhideWhenUsed/>
    <w:rsid w:val="00A5308A"/>
    <w:pPr>
      <w:suppressAutoHyphens/>
      <w:spacing w:after="120"/>
      <w:ind w:left="283"/>
    </w:pPr>
    <w:rPr>
      <w:rFonts w:ascii="Plotter" w:hAnsi="Plotter" w:cs="Plotter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4"/>
    <w:link w:val="33"/>
    <w:semiHidden/>
    <w:rsid w:val="00A5308A"/>
    <w:rPr>
      <w:rFonts w:ascii="Plotter" w:hAnsi="Plotter" w:cs="Plotter"/>
      <w:sz w:val="16"/>
      <w:szCs w:val="16"/>
      <w:lang w:val="ru-RU" w:eastAsia="ar-SA" w:bidi="ar-SA"/>
    </w:rPr>
  </w:style>
  <w:style w:type="paragraph" w:customStyle="1" w:styleId="Iauiue">
    <w:name w:val="Iau?iue"/>
    <w:rsid w:val="00A5308A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ff9">
    <w:name w:val="Îáû÷íûé"/>
    <w:rsid w:val="00A5308A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character" w:customStyle="1" w:styleId="Absatz-Standardschriftart">
    <w:name w:val="Absatz-Standardschriftart"/>
    <w:rsid w:val="00A5308A"/>
  </w:style>
  <w:style w:type="paragraph" w:customStyle="1" w:styleId="1030">
    <w:name w:val="Стиль Заголовок 1 + Перед:  0 пт После:  30 пт Междустр.интервал:..."/>
    <w:basedOn w:val="1"/>
    <w:rsid w:val="00397504"/>
    <w:pPr>
      <w:spacing w:after="600" w:line="360" w:lineRule="auto"/>
    </w:pPr>
    <w:rPr>
      <w:iCs/>
      <w:szCs w:val="20"/>
    </w:rPr>
  </w:style>
  <w:style w:type="numbering" w:styleId="a">
    <w:name w:val="Outline List 3"/>
    <w:basedOn w:val="a6"/>
    <w:rsid w:val="008A5305"/>
    <w:pPr>
      <w:numPr>
        <w:numId w:val="17"/>
      </w:numPr>
    </w:pPr>
  </w:style>
  <w:style w:type="paragraph" w:customStyle="1" w:styleId="21270">
    <w:name w:val="Стиль Заголовок 2 + Первая строка:  1.27 см Перед:  0 пт После:  ..."/>
    <w:basedOn w:val="20"/>
    <w:rsid w:val="00397504"/>
    <w:pPr>
      <w:numPr>
        <w:ilvl w:val="1"/>
        <w:numId w:val="20"/>
      </w:numPr>
      <w:spacing w:before="0" w:after="600" w:line="360" w:lineRule="auto"/>
    </w:pPr>
    <w:rPr>
      <w:b w:val="0"/>
      <w:bCs/>
      <w:i w:val="0"/>
      <w:iCs/>
      <w:caps w:val="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4">
    <w:name w:val="Стиль 14 пт По ширине"/>
    <w:basedOn w:val="a2"/>
    <w:rsid w:val="00397504"/>
    <w:pPr>
      <w:jc w:val="both"/>
    </w:pPr>
    <w:rPr>
      <w:szCs w:val="20"/>
    </w:rPr>
  </w:style>
  <w:style w:type="paragraph" w:customStyle="1" w:styleId="14125">
    <w:name w:val="Стиль 14 пт Первая строка:  1.25 см"/>
    <w:basedOn w:val="a2"/>
    <w:autoRedefine/>
    <w:rsid w:val="00397504"/>
    <w:pPr>
      <w:ind w:firstLine="709"/>
    </w:pPr>
    <w:rPr>
      <w:szCs w:val="20"/>
    </w:rPr>
  </w:style>
  <w:style w:type="paragraph" w:customStyle="1" w:styleId="141251">
    <w:name w:val="обыч Стиль 14 пт Первая строка:  1.25 см1"/>
    <w:basedOn w:val="a2"/>
    <w:autoRedefine/>
    <w:rsid w:val="00BD65EF"/>
    <w:pPr>
      <w:ind w:firstLine="709"/>
    </w:pPr>
    <w:rPr>
      <w:szCs w:val="20"/>
    </w:rPr>
  </w:style>
  <w:style w:type="paragraph" w:styleId="2a">
    <w:name w:val="Body Text Indent 2"/>
    <w:basedOn w:val="a2"/>
    <w:link w:val="2b"/>
    <w:uiPriority w:val="99"/>
    <w:rsid w:val="008A069E"/>
    <w:pPr>
      <w:spacing w:after="120" w:line="480" w:lineRule="auto"/>
      <w:ind w:left="283"/>
    </w:pPr>
  </w:style>
  <w:style w:type="character" w:customStyle="1" w:styleId="a7">
    <w:name w:val="Основной текст Знак"/>
    <w:basedOn w:val="a4"/>
    <w:link w:val="a3"/>
    <w:semiHidden/>
    <w:rsid w:val="0003721F"/>
    <w:rPr>
      <w:b/>
      <w:iCs/>
      <w:color w:val="0000FF"/>
      <w:sz w:val="28"/>
    </w:rPr>
  </w:style>
  <w:style w:type="character" w:customStyle="1" w:styleId="af">
    <w:name w:val="Основной текст с отступом Знак"/>
    <w:basedOn w:val="a4"/>
    <w:link w:val="ae"/>
    <w:rsid w:val="0003721F"/>
    <w:rPr>
      <w:rFonts w:ascii="Arial" w:hAnsi="Arial"/>
      <w:sz w:val="28"/>
    </w:rPr>
  </w:style>
  <w:style w:type="paragraph" w:customStyle="1" w:styleId="affffa">
    <w:name w:val="основной тект"/>
    <w:basedOn w:val="13"/>
    <w:qFormat/>
    <w:rsid w:val="001F7D52"/>
    <w:pPr>
      <w:widowControl/>
      <w:spacing w:before="0" w:after="0" w:line="360" w:lineRule="auto"/>
      <w:ind w:firstLine="709"/>
      <w:jc w:val="both"/>
    </w:pPr>
    <w:rPr>
      <w:sz w:val="28"/>
    </w:rPr>
  </w:style>
  <w:style w:type="paragraph" w:customStyle="1" w:styleId="a0">
    <w:name w:val="список маркированный"/>
    <w:basedOn w:val="23"/>
    <w:rsid w:val="00957E01"/>
    <w:pPr>
      <w:numPr>
        <w:numId w:val="32"/>
      </w:numPr>
      <w:spacing w:after="120"/>
    </w:pPr>
    <w:rPr>
      <w:sz w:val="28"/>
      <w:szCs w:val="28"/>
    </w:rPr>
  </w:style>
  <w:style w:type="table" w:styleId="affffb">
    <w:name w:val="Table Grid"/>
    <w:basedOn w:val="a5"/>
    <w:rsid w:val="00C43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F33E0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2b">
    <w:name w:val="Основной текст с отступом 2 Знак"/>
    <w:basedOn w:val="a4"/>
    <w:link w:val="2a"/>
    <w:uiPriority w:val="99"/>
    <w:rsid w:val="00F33E0A"/>
    <w:rPr>
      <w:sz w:val="24"/>
      <w:szCs w:val="24"/>
    </w:rPr>
  </w:style>
  <w:style w:type="paragraph" w:customStyle="1" w:styleId="Heading">
    <w:name w:val="Heading"/>
    <w:rsid w:val="00F33E0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fffc">
    <w:name w:val="TOC Heading"/>
    <w:basedOn w:val="1"/>
    <w:next w:val="a2"/>
    <w:uiPriority w:val="39"/>
    <w:semiHidden/>
    <w:unhideWhenUsed/>
    <w:qFormat/>
    <w:rsid w:val="00AB060C"/>
    <w:pPr>
      <w:keepNext/>
      <w:keepLines/>
      <w:pageBreakBefore w:val="0"/>
      <w:spacing w:before="480" w:line="276" w:lineRule="auto"/>
      <w:outlineLvl w:val="9"/>
    </w:pPr>
    <w:rPr>
      <w:rFonts w:ascii="Cambria" w:hAnsi="Cambria"/>
      <w:bCs/>
      <w:color w:val="365F91"/>
      <w:lang w:eastAsia="en-US"/>
    </w:rPr>
  </w:style>
  <w:style w:type="paragraph" w:styleId="35">
    <w:name w:val="toc 3"/>
    <w:basedOn w:val="a2"/>
    <w:next w:val="a2"/>
    <w:autoRedefine/>
    <w:uiPriority w:val="39"/>
    <w:unhideWhenUsed/>
    <w:qFormat/>
    <w:rsid w:val="00AB060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ffffd">
    <w:name w:val="Balloon Text"/>
    <w:basedOn w:val="a2"/>
    <w:link w:val="affffe"/>
    <w:rsid w:val="00AB060C"/>
    <w:rPr>
      <w:rFonts w:ascii="Tahoma" w:hAnsi="Tahoma" w:cs="Tahoma"/>
      <w:sz w:val="16"/>
      <w:szCs w:val="16"/>
    </w:rPr>
  </w:style>
  <w:style w:type="character" w:customStyle="1" w:styleId="affffe">
    <w:name w:val="Текст выноски Знак"/>
    <w:basedOn w:val="a4"/>
    <w:link w:val="affffd"/>
    <w:rsid w:val="00AB060C"/>
    <w:rPr>
      <w:rFonts w:ascii="Tahoma" w:hAnsi="Tahoma" w:cs="Tahoma"/>
      <w:sz w:val="16"/>
      <w:szCs w:val="16"/>
    </w:rPr>
  </w:style>
  <w:style w:type="paragraph" w:styleId="52">
    <w:name w:val="toc 5"/>
    <w:basedOn w:val="a2"/>
    <w:next w:val="a2"/>
    <w:autoRedefine/>
    <w:uiPriority w:val="39"/>
    <w:rsid w:val="00612F57"/>
    <w:pPr>
      <w:ind w:left="960"/>
    </w:pPr>
  </w:style>
  <w:style w:type="paragraph" w:styleId="41">
    <w:name w:val="toc 4"/>
    <w:basedOn w:val="a2"/>
    <w:next w:val="a2"/>
    <w:autoRedefine/>
    <w:uiPriority w:val="39"/>
    <w:rsid w:val="00612F57"/>
    <w:pPr>
      <w:ind w:left="720"/>
    </w:pPr>
  </w:style>
  <w:style w:type="paragraph" w:styleId="2">
    <w:name w:val="List Number 2"/>
    <w:basedOn w:val="a2"/>
    <w:qFormat/>
    <w:rsid w:val="0061446E"/>
    <w:pPr>
      <w:numPr>
        <w:numId w:val="27"/>
      </w:numPr>
      <w:spacing w:line="360" w:lineRule="auto"/>
      <w:ind w:left="1134"/>
      <w:contextualSpacing/>
    </w:pPr>
  </w:style>
  <w:style w:type="paragraph" w:customStyle="1" w:styleId="4D8AB80F916A4B54AAF022441BDDBCE7">
    <w:name w:val="4D8AB80F916A4B54AAF022441BDDBCE7"/>
    <w:rsid w:val="007F1EBD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60">
    <w:name w:val="toc 6"/>
    <w:basedOn w:val="a2"/>
    <w:next w:val="a2"/>
    <w:autoRedefine/>
    <w:uiPriority w:val="39"/>
    <w:unhideWhenUsed/>
    <w:rsid w:val="00D2648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0">
    <w:name w:val="toc 7"/>
    <w:basedOn w:val="a2"/>
    <w:next w:val="a2"/>
    <w:autoRedefine/>
    <w:uiPriority w:val="39"/>
    <w:unhideWhenUsed/>
    <w:rsid w:val="00D2648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D2648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0">
    <w:name w:val="toc 9"/>
    <w:basedOn w:val="a2"/>
    <w:next w:val="a2"/>
    <w:autoRedefine/>
    <w:uiPriority w:val="39"/>
    <w:unhideWhenUsed/>
    <w:rsid w:val="00D2648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fff">
    <w:name w:val="Intense Quote"/>
    <w:basedOn w:val="a2"/>
    <w:next w:val="a2"/>
    <w:link w:val="afffff0"/>
    <w:uiPriority w:val="30"/>
    <w:qFormat/>
    <w:rsid w:val="005A54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0">
    <w:name w:val="Выделенная цитата Знак"/>
    <w:basedOn w:val="a4"/>
    <w:link w:val="afffff"/>
    <w:uiPriority w:val="30"/>
    <w:rsid w:val="005A5401"/>
    <w:rPr>
      <w:b/>
      <w:bCs/>
      <w:i/>
      <w:iCs/>
      <w:color w:val="4F81BD"/>
      <w:sz w:val="28"/>
      <w:szCs w:val="28"/>
    </w:rPr>
  </w:style>
  <w:style w:type="paragraph" w:customStyle="1" w:styleId="Preformatted">
    <w:name w:val="Preformatted"/>
    <w:basedOn w:val="a2"/>
    <w:rsid w:val="00CF549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3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std-orenburg@mail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mailto:std-orenburg@mail.ru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DF161-D777-46F9-943F-B6551220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53322</Words>
  <Characters>303936</Characters>
  <Application>Microsoft Office Word</Application>
  <DocSecurity>0</DocSecurity>
  <Lines>2532</Lines>
  <Paragraphs>713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>НОРМАТИВНЫЙ ПРАВОВОЙ АКТ ГРАДОСТРОИТЕЛЬНОГО ЗОНИРО-ВАНИЯ – ПРАВИЛА ЗЕМЛЕПОЛЬЗОВАНИЯ И ЗАСТРОЙКИ КОМ-ПЛЕКСНОЙ ЖИЛОЙ МАЛОЭТАЖНОЙ ЗАСТРОЙКИ В РАЙОНЕ  СЕЛА ИВАНОВКА ОРЕНБУРГСКОГО РАЙОНА</vt:lpstr>
      <vt:lpstr>Общество с ограниченной ответственностью «СТД»</vt:lpstr>
      <vt:lpstr>ИНН 5610111335, КПП 563801001</vt:lpstr>
      <vt:lpstr>Россия, 460036, г. Оренбург, ул. Карагандинская, д. 58/1</vt:lpstr>
      <vt:lpstr>Телефон (3532) 37-26-50</vt:lpstr>
      <vt:lpstr>Общество с ограниченной ответственностью «СТД»</vt:lpstr>
      <vt:lpstr>ИНН 5610111335, КПП 563801001</vt:lpstr>
      <vt:lpstr>Россия, 460036, г. Оренбург, ул. Карагандинская, д. 58/1</vt:lpstr>
      <vt:lpstr>Телефон (3532) 37-26-50</vt:lpstr>
      <vt:lpstr>ОГЛАВЛЕНИЕ</vt:lpstr>
      <vt:lpstr>ПРЕАМБУЛА</vt:lpstr>
      <vt:lpstr>ЧАСТЬ I. ПОРЯДОК РЕГУЛИРОВАНИЯ ЗЕМЛЕПОЛЬЗОВАНИЯ И ЗАСТРОЙКИ НА ОСНОВЕ ТЕРРИТОРИА</vt:lpstr>
      <vt:lpstr>    Глава 1. Общие положения</vt:lpstr>
      <vt:lpstr>    Глава 2. Права использования недвижимости, возникшие до вступления в силу Правил</vt:lpstr>
      <vt:lpstr>    Глава 3. Участники отношений, возникающих по поводу землепользования и застройки</vt:lpstr>
    </vt:vector>
  </TitlesOfParts>
  <Company>нет</Company>
  <LinksUpToDate>false</LinksUpToDate>
  <CharactersWithSpaces>356545</CharactersWithSpaces>
  <SharedDoc>false</SharedDoc>
  <HLinks>
    <vt:vector size="690" baseType="variant">
      <vt:variant>
        <vt:i4>3014673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3014673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1703968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3014673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1703968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3014673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1703997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_Toc381687744</vt:lpwstr>
      </vt:variant>
      <vt:variant>
        <vt:i4>1703997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_Toc381687743</vt:lpwstr>
      </vt:variant>
      <vt:variant>
        <vt:i4>1703997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_Toc381687742</vt:lpwstr>
      </vt:variant>
      <vt:variant>
        <vt:i4>1703997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_Toc381687741</vt:lpwstr>
      </vt:variant>
      <vt:variant>
        <vt:i4>1703997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_Toc381687740</vt:lpwstr>
      </vt:variant>
      <vt:variant>
        <vt:i4>1900605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_Toc381687739</vt:lpwstr>
      </vt:variant>
      <vt:variant>
        <vt:i4>1900605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_Toc381687738</vt:lpwstr>
      </vt:variant>
      <vt:variant>
        <vt:i4>1900605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_Toc381687737</vt:lpwstr>
      </vt:variant>
      <vt:variant>
        <vt:i4>1900605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_Toc381687736</vt:lpwstr>
      </vt:variant>
      <vt:variant>
        <vt:i4>1900605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_Toc381687735</vt:lpwstr>
      </vt:variant>
      <vt:variant>
        <vt:i4>1900605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_Toc381687734</vt:lpwstr>
      </vt:variant>
      <vt:variant>
        <vt:i4>1900605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_Toc381687733</vt:lpwstr>
      </vt:variant>
      <vt:variant>
        <vt:i4>1900605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_Toc381687732</vt:lpwstr>
      </vt:variant>
      <vt:variant>
        <vt:i4>1900605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_Toc381687731</vt:lpwstr>
      </vt:variant>
      <vt:variant>
        <vt:i4>1900605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_Toc381687730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_Toc381687729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_Toc381687728</vt:lpwstr>
      </vt:variant>
      <vt:variant>
        <vt:i4>1835069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_Toc381687727</vt:lpwstr>
      </vt:variant>
      <vt:variant>
        <vt:i4>1835069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_Toc381687726</vt:lpwstr>
      </vt:variant>
      <vt:variant>
        <vt:i4>1835069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_Toc381687725</vt:lpwstr>
      </vt:variant>
      <vt:variant>
        <vt:i4>1835069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_Toc381687724</vt:lpwstr>
      </vt:variant>
      <vt:variant>
        <vt:i4>1835069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_Toc381687723</vt:lpwstr>
      </vt:variant>
      <vt:variant>
        <vt:i4>1835069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_Toc381687722</vt:lpwstr>
      </vt:variant>
      <vt:variant>
        <vt:i4>1835069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_Toc381687721</vt:lpwstr>
      </vt:variant>
      <vt:variant>
        <vt:i4>1835069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_Toc381687720</vt:lpwstr>
      </vt:variant>
      <vt:variant>
        <vt:i4>2031677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_Toc381687719</vt:lpwstr>
      </vt:variant>
      <vt:variant>
        <vt:i4>2031677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_Toc381687718</vt:lpwstr>
      </vt:variant>
      <vt:variant>
        <vt:i4>2031677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_Toc381687717</vt:lpwstr>
      </vt:variant>
      <vt:variant>
        <vt:i4>2031677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_Toc381687716</vt:lpwstr>
      </vt:variant>
      <vt:variant>
        <vt:i4>2031677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_Toc381687715</vt:lpwstr>
      </vt:variant>
      <vt:variant>
        <vt:i4>2031677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_Toc381687714</vt:lpwstr>
      </vt:variant>
      <vt:variant>
        <vt:i4>2031677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_Toc381687713</vt:lpwstr>
      </vt:variant>
      <vt:variant>
        <vt:i4>2031677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_Toc381687712</vt:lpwstr>
      </vt:variant>
      <vt:variant>
        <vt:i4>2031677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_Toc381687711</vt:lpwstr>
      </vt:variant>
      <vt:variant>
        <vt:i4>2031677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_Toc381687710</vt:lpwstr>
      </vt:variant>
      <vt:variant>
        <vt:i4>1966141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_Toc381687709</vt:lpwstr>
      </vt:variant>
      <vt:variant>
        <vt:i4>1966141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_Toc381687708</vt:lpwstr>
      </vt:variant>
      <vt:variant>
        <vt:i4>1966141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_Toc381687707</vt:lpwstr>
      </vt:variant>
      <vt:variant>
        <vt:i4>1966141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_Toc381687706</vt:lpwstr>
      </vt:variant>
      <vt:variant>
        <vt:i4>1966141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_Toc381687705</vt:lpwstr>
      </vt:variant>
      <vt:variant>
        <vt:i4>1966141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_Toc381687704</vt:lpwstr>
      </vt:variant>
      <vt:variant>
        <vt:i4>1966141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_Toc381687703</vt:lpwstr>
      </vt:variant>
      <vt:variant>
        <vt:i4>1966141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_Toc381687702</vt:lpwstr>
      </vt:variant>
      <vt:variant>
        <vt:i4>1966141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_Toc381687701</vt:lpwstr>
      </vt:variant>
      <vt:variant>
        <vt:i4>1966141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_Toc381687700</vt:lpwstr>
      </vt:variant>
      <vt:variant>
        <vt:i4>1507388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_Toc381687699</vt:lpwstr>
      </vt:variant>
      <vt:variant>
        <vt:i4>1507388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_Toc381687698</vt:lpwstr>
      </vt:variant>
      <vt:variant>
        <vt:i4>1507388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_Toc381687697</vt:lpwstr>
      </vt:variant>
      <vt:variant>
        <vt:i4>1507388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_Toc381687696</vt:lpwstr>
      </vt:variant>
      <vt:variant>
        <vt:i4>1507388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_Toc381687695</vt:lpwstr>
      </vt:variant>
      <vt:variant>
        <vt:i4>1507388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_Toc381687694</vt:lpwstr>
      </vt:variant>
      <vt:variant>
        <vt:i4>1507388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_Toc381687693</vt:lpwstr>
      </vt:variant>
      <vt:variant>
        <vt:i4>1507388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_Toc381687692</vt:lpwstr>
      </vt:variant>
      <vt:variant>
        <vt:i4>1507388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_Toc381687691</vt:lpwstr>
      </vt:variant>
      <vt:variant>
        <vt:i4>1507388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_Toc381687690</vt:lpwstr>
      </vt:variant>
      <vt:variant>
        <vt:i4>1441852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_Toc381687689</vt:lpwstr>
      </vt:variant>
      <vt:variant>
        <vt:i4>1441852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_Toc381687688</vt:lpwstr>
      </vt:variant>
      <vt:variant>
        <vt:i4>1441852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_Toc381687687</vt:lpwstr>
      </vt:variant>
      <vt:variant>
        <vt:i4>1441852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_Toc381687686</vt:lpwstr>
      </vt:variant>
      <vt:variant>
        <vt:i4>1441852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_Toc381687685</vt:lpwstr>
      </vt:variant>
      <vt:variant>
        <vt:i4>1441852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_Toc381687684</vt:lpwstr>
      </vt:variant>
      <vt:variant>
        <vt:i4>1441852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_Toc381687683</vt:lpwstr>
      </vt:variant>
      <vt:variant>
        <vt:i4>1441852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_Toc381687682</vt:lpwstr>
      </vt:variant>
      <vt:variant>
        <vt:i4>1441852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_Toc381687681</vt:lpwstr>
      </vt:variant>
      <vt:variant>
        <vt:i4>1441852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_Toc381687680</vt:lpwstr>
      </vt:variant>
      <vt:variant>
        <vt:i4>1638460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_Toc381687679</vt:lpwstr>
      </vt:variant>
      <vt:variant>
        <vt:i4>1638460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_Toc381687678</vt:lpwstr>
      </vt:variant>
      <vt:variant>
        <vt:i4>1638460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_Toc381687677</vt:lpwstr>
      </vt:variant>
      <vt:variant>
        <vt:i4>1638460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_Toc381687676</vt:lpwstr>
      </vt:variant>
      <vt:variant>
        <vt:i4>1638460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_Toc381687675</vt:lpwstr>
      </vt:variant>
      <vt:variant>
        <vt:i4>1638460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_Toc381687674</vt:lpwstr>
      </vt:variant>
      <vt:variant>
        <vt:i4>1638460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_Toc381687673</vt:lpwstr>
      </vt:variant>
      <vt:variant>
        <vt:i4>1638460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_Toc381687672</vt:lpwstr>
      </vt:variant>
      <vt:variant>
        <vt:i4>1638460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_Toc381687671</vt:lpwstr>
      </vt:variant>
      <vt:variant>
        <vt:i4>1638460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_Toc381687670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_Toc381687669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_Toc381687668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_Toc381687667</vt:lpwstr>
      </vt:variant>
      <vt:variant>
        <vt:i4>1572924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_Toc381687666</vt:lpwstr>
      </vt:variant>
      <vt:variant>
        <vt:i4>1572924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_Toc381687665</vt:lpwstr>
      </vt:variant>
      <vt:variant>
        <vt:i4>1572924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_Toc381687664</vt:lpwstr>
      </vt:variant>
      <vt:variant>
        <vt:i4>1572924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_Toc381687663</vt:lpwstr>
      </vt:variant>
      <vt:variant>
        <vt:i4>1572924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_Toc381687662</vt:lpwstr>
      </vt:variant>
      <vt:variant>
        <vt:i4>1572924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_Toc381687661</vt:lpwstr>
      </vt:variant>
      <vt:variant>
        <vt:i4>1572924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_Toc381687660</vt:lpwstr>
      </vt:variant>
      <vt:variant>
        <vt:i4>1769532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_Toc381687659</vt:lpwstr>
      </vt:variant>
      <vt:variant>
        <vt:i4>1769532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_Toc381687658</vt:lpwstr>
      </vt:variant>
      <vt:variant>
        <vt:i4>1769532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_Toc381687657</vt:lpwstr>
      </vt:variant>
      <vt:variant>
        <vt:i4>1769532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_Toc381687656</vt:lpwstr>
      </vt:variant>
      <vt:variant>
        <vt:i4>1769532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_Toc381687655</vt:lpwstr>
      </vt:variant>
      <vt:variant>
        <vt:i4>1769532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_Toc381687654</vt:lpwstr>
      </vt:variant>
      <vt:variant>
        <vt:i4>1769532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_Toc381687653</vt:lpwstr>
      </vt:variant>
      <vt:variant>
        <vt:i4>1769532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_Toc381687652</vt:lpwstr>
      </vt:variant>
      <vt:variant>
        <vt:i4>1769532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_Toc381687651</vt:lpwstr>
      </vt:variant>
      <vt:variant>
        <vt:i4>1769532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_Toc381687650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_Toc381687649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_Toc381687648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_Toc381687647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_Toc381687646</vt:lpwstr>
      </vt:variant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_Toc381687645</vt:lpwstr>
      </vt:variant>
      <vt:variant>
        <vt:i4>1703996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_Toc381687644</vt:lpwstr>
      </vt:variant>
      <vt:variant>
        <vt:i4>1703996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_Toc381687643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_Toc381687642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_Toc381687641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_Toc381687640</vt:lpwstr>
      </vt:variant>
      <vt:variant>
        <vt:i4>1900604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_Toc381687639</vt:lpwstr>
      </vt:variant>
      <vt:variant>
        <vt:i4>1900604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_Toc381687638</vt:lpwstr>
      </vt:variant>
      <vt:variant>
        <vt:i4>5242935</vt:i4>
      </vt:variant>
      <vt:variant>
        <vt:i4>3</vt:i4>
      </vt:variant>
      <vt:variant>
        <vt:i4>0</vt:i4>
      </vt:variant>
      <vt:variant>
        <vt:i4>5</vt:i4>
      </vt:variant>
      <vt:variant>
        <vt:lpwstr>mailto:std-orenburg@mail.ru</vt:lpwstr>
      </vt:variant>
      <vt:variant>
        <vt:lpwstr/>
      </vt:variant>
      <vt:variant>
        <vt:i4>5242935</vt:i4>
      </vt:variant>
      <vt:variant>
        <vt:i4>0</vt:i4>
      </vt:variant>
      <vt:variant>
        <vt:i4>0</vt:i4>
      </vt:variant>
      <vt:variant>
        <vt:i4>5</vt:i4>
      </vt:variant>
      <vt:variant>
        <vt:lpwstr>mailto:std-orenburg@mail.ru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НОРМАТИВНЫЙ ПРАВОВОЙ АКТ ГРАДОСТРОИТЕЛЬНОГО ЗОНИРО-ВАНИЯ – ПРАВИЛА ЗЕМЛЕПОЛЬЗОВАНИЯ И ЗАСТРОЙКИ КОМ-ПЛЕКСНОЙ ЖИЛОЙ МАЛОЭТАЖНОЙ ЗАСТРОЙКИ В РАЙОНЕ  СЕЛА ИВАНОВКА ОРЕНБУРГСКОГО РАЙОНА</dc:title>
  <dc:subject/>
  <dc:creator>Алентина</dc:creator>
  <cp:keywords/>
  <cp:lastModifiedBy>Надежда</cp:lastModifiedBy>
  <cp:revision>3</cp:revision>
  <cp:lastPrinted>2015-12-10T10:22:00Z</cp:lastPrinted>
  <dcterms:created xsi:type="dcterms:W3CDTF">2016-12-16T01:36:00Z</dcterms:created>
  <dcterms:modified xsi:type="dcterms:W3CDTF">2016-12-16T01:36:00Z</dcterms:modified>
</cp:coreProperties>
</file>